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37E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ФЕДЕРАЛЬНОЕ АГЕНТСТВО ЖЕЛЕЗНОДОРОЖНОГО ТРАНСПОРТА</w:t>
      </w:r>
    </w:p>
    <w:p w:rsidR="00476CB3" w:rsidRPr="0081503F" w:rsidRDefault="00476CB3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«Петербургский государственный университет путей сообщения</w:t>
      </w: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 xml:space="preserve">Императора Александра </w:t>
      </w:r>
      <w:r w:rsidRPr="0081503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1503F">
        <w:rPr>
          <w:rFonts w:ascii="Times New Roman" w:hAnsi="Times New Roman" w:cs="Times New Roman"/>
          <w:b/>
          <w:sz w:val="28"/>
          <w:szCs w:val="28"/>
        </w:rPr>
        <w:t>»</w:t>
      </w: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(ФГБОУ ВО ПГУПС)</w:t>
      </w:r>
    </w:p>
    <w:p w:rsidR="0063437E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Калужский филиал ПГУПС</w:t>
      </w:r>
    </w:p>
    <w:p w:rsidR="00913A14" w:rsidRDefault="00913A14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A14" w:rsidRPr="0081503F" w:rsidRDefault="00913A14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УТВЕРЖДАЮ</w:t>
      </w:r>
    </w:p>
    <w:p w:rsidR="0063437E" w:rsidRPr="0081503F" w:rsidRDefault="0063437E" w:rsidP="00476CB3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Заместитель директора по  УР</w:t>
      </w:r>
    </w:p>
    <w:p w:rsidR="0063437E" w:rsidRPr="0081503F" w:rsidRDefault="0063437E" w:rsidP="00476CB3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____________  Полевой А.В.</w:t>
      </w:r>
    </w:p>
    <w:p w:rsidR="0063437E" w:rsidRPr="0081503F" w:rsidRDefault="0063437E" w:rsidP="00476CB3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«</w:t>
      </w:r>
      <w:r w:rsidRPr="0081503F">
        <w:rPr>
          <w:rFonts w:ascii="Times New Roman" w:hAnsi="Times New Roman" w:cs="Times New Roman"/>
          <w:b/>
          <w:sz w:val="28"/>
          <w:szCs w:val="28"/>
        </w:rPr>
        <w:t>___</w:t>
      </w:r>
      <w:r w:rsidRPr="0081503F">
        <w:rPr>
          <w:rFonts w:ascii="Times New Roman" w:hAnsi="Times New Roman" w:cs="Times New Roman"/>
          <w:sz w:val="28"/>
          <w:szCs w:val="28"/>
        </w:rPr>
        <w:t>»  __________ 20__г.</w:t>
      </w:r>
    </w:p>
    <w:p w:rsidR="0063437E" w:rsidRDefault="0063437E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A14" w:rsidRPr="0081503F" w:rsidRDefault="00913A14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ФОНД ОЦЕНОЧНЫХ СРЕДСТВ УЧЕБНОЙ ДИСЦИПЛИНЫ</w:t>
      </w:r>
    </w:p>
    <w:p w:rsidR="00476CB3" w:rsidRPr="00476CB3" w:rsidRDefault="00476CB3" w:rsidP="00476CB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3437E" w:rsidRPr="00476CB3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76CB3">
        <w:rPr>
          <w:rFonts w:ascii="Times New Roman" w:hAnsi="Times New Roman" w:cs="Times New Roman"/>
          <w:b/>
          <w:caps/>
          <w:sz w:val="28"/>
          <w:szCs w:val="28"/>
        </w:rPr>
        <w:t>ЕН.02 Информатика</w:t>
      </w:r>
    </w:p>
    <w:p w:rsidR="00476CB3" w:rsidRPr="0081503F" w:rsidRDefault="00476CB3" w:rsidP="0047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7E" w:rsidRPr="00476CB3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6CB3">
        <w:rPr>
          <w:rFonts w:ascii="Times New Roman" w:hAnsi="Times New Roman" w:cs="Times New Roman"/>
          <w:b/>
          <w:i/>
          <w:sz w:val="28"/>
          <w:szCs w:val="28"/>
        </w:rPr>
        <w:t>для специальности</w:t>
      </w:r>
    </w:p>
    <w:p w:rsidR="0063437E" w:rsidRPr="00913A14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A14">
        <w:rPr>
          <w:rFonts w:ascii="Times New Roman" w:hAnsi="Times New Roman" w:cs="Times New Roman"/>
          <w:b/>
          <w:sz w:val="28"/>
          <w:szCs w:val="28"/>
        </w:rPr>
        <w:t>23.02.04 Техническая эксплуатация подъемно-транспортных, строительных, дорожных машин и оборудования (по отраслям)</w:t>
      </w:r>
    </w:p>
    <w:p w:rsidR="00913A14" w:rsidRPr="0081503F" w:rsidRDefault="00913A14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 xml:space="preserve">Квалификация </w:t>
      </w:r>
      <w:r w:rsidRPr="0081503F">
        <w:rPr>
          <w:rFonts w:ascii="Times New Roman" w:hAnsi="Times New Roman" w:cs="Times New Roman"/>
          <w:b/>
          <w:sz w:val="28"/>
          <w:szCs w:val="28"/>
        </w:rPr>
        <w:t>– техник</w:t>
      </w: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вид подготовки - базовая</w:t>
      </w:r>
    </w:p>
    <w:p w:rsidR="0063437E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CB3" w:rsidRDefault="00476CB3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CB3" w:rsidRPr="0081503F" w:rsidRDefault="00476CB3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Форма обучения - очная</w:t>
      </w:r>
    </w:p>
    <w:p w:rsidR="0063437E" w:rsidRDefault="0063437E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Pr="0081503F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Калуга</w:t>
      </w: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20</w:t>
      </w:r>
      <w:r w:rsidR="00642693">
        <w:rPr>
          <w:rFonts w:ascii="Times New Roman" w:hAnsi="Times New Roman" w:cs="Times New Roman"/>
          <w:sz w:val="28"/>
          <w:szCs w:val="28"/>
        </w:rPr>
        <w:t>20</w:t>
      </w:r>
      <w:bookmarkStart w:id="0" w:name="_GoBack"/>
      <w:bookmarkEnd w:id="0"/>
    </w:p>
    <w:p w:rsidR="00913A14" w:rsidRDefault="00913A14">
      <w:r>
        <w:br w:type="page"/>
      </w: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6070"/>
        <w:gridCol w:w="4023"/>
      </w:tblGrid>
      <w:tr w:rsidR="0063437E" w:rsidRPr="00F66E5F" w:rsidTr="00913A14">
        <w:tc>
          <w:tcPr>
            <w:tcW w:w="6070" w:type="dxa"/>
            <w:hideMark/>
          </w:tcPr>
          <w:p w:rsidR="0063437E" w:rsidRPr="00F66E5F" w:rsidRDefault="0063437E" w:rsidP="00476CB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66E5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Рассмотрено на заседании ЦК </w:t>
            </w:r>
          </w:p>
          <w:p w:rsidR="0063437E" w:rsidRPr="00F66E5F" w:rsidRDefault="0063437E" w:rsidP="00476CB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66E5F">
              <w:rPr>
                <w:rFonts w:ascii="Times New Roman" w:hAnsi="Times New Roman" w:cs="Times New Roman"/>
                <w:sz w:val="24"/>
                <w:szCs w:val="28"/>
              </w:rPr>
              <w:t>________________________________________</w:t>
            </w:r>
          </w:p>
          <w:p w:rsidR="0063437E" w:rsidRPr="00F66E5F" w:rsidRDefault="0063437E" w:rsidP="00476CB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66E5F">
              <w:rPr>
                <w:rFonts w:ascii="Times New Roman" w:hAnsi="Times New Roman" w:cs="Times New Roman"/>
                <w:sz w:val="24"/>
                <w:szCs w:val="28"/>
              </w:rPr>
              <w:t>протокол № ____  от «____»___________20___г.</w:t>
            </w:r>
          </w:p>
          <w:p w:rsidR="0063437E" w:rsidRPr="00F66E5F" w:rsidRDefault="0063437E" w:rsidP="00476CB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66E5F">
              <w:rPr>
                <w:rFonts w:ascii="Times New Roman" w:hAnsi="Times New Roman" w:cs="Times New Roman"/>
                <w:sz w:val="24"/>
                <w:szCs w:val="28"/>
              </w:rPr>
              <w:t>Председатель_________________/____________/</w:t>
            </w:r>
          </w:p>
        </w:tc>
        <w:tc>
          <w:tcPr>
            <w:tcW w:w="4023" w:type="dxa"/>
          </w:tcPr>
          <w:p w:rsidR="0063437E" w:rsidRPr="00F66E5F" w:rsidRDefault="0063437E" w:rsidP="00913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913A14" w:rsidRDefault="00913A14" w:rsidP="00476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CB3" w:rsidRDefault="00476CB3" w:rsidP="00476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CB3" w:rsidRDefault="00476CB3" w:rsidP="00476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Фонд оценочных средств разработан на основе Федерального государственного образовательного стандарта среднего профессионального образования и рабочей программы учебной дисциплины  «Информатика».</w:t>
      </w: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 xml:space="preserve">Разработчик ФОС: </w:t>
      </w:r>
    </w:p>
    <w:p w:rsidR="0063437E" w:rsidRPr="0081503F" w:rsidRDefault="00F66E5F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Тарасова Е.Н.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3437E" w:rsidRPr="0081503F">
        <w:rPr>
          <w:rFonts w:ascii="Times New Roman" w:hAnsi="Times New Roman" w:cs="Times New Roman"/>
          <w:sz w:val="28"/>
          <w:szCs w:val="28"/>
        </w:rPr>
        <w:t xml:space="preserve">преподаватель Калужского  филиала  ПГУПС </w:t>
      </w:r>
    </w:p>
    <w:p w:rsidR="0063437E" w:rsidRDefault="0063437E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Pr="0081503F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 xml:space="preserve">Фамилия И.О., преподаватель  </w:t>
      </w:r>
      <w:r w:rsidR="00476CB3">
        <w:rPr>
          <w:rFonts w:ascii="Times New Roman" w:hAnsi="Times New Roman" w:cs="Times New Roman"/>
          <w:sz w:val="28"/>
          <w:szCs w:val="28"/>
        </w:rPr>
        <w:t>Калужского</w:t>
      </w:r>
      <w:r w:rsidRPr="0081503F">
        <w:rPr>
          <w:rFonts w:ascii="Times New Roman" w:hAnsi="Times New Roman" w:cs="Times New Roman"/>
          <w:sz w:val="28"/>
          <w:szCs w:val="28"/>
        </w:rPr>
        <w:t xml:space="preserve">  филиала  ПГУПС </w:t>
      </w:r>
    </w:p>
    <w:p w:rsidR="0063437E" w:rsidRPr="00C704B3" w:rsidRDefault="0063437E" w:rsidP="00476CB3">
      <w:pPr>
        <w:spacing w:after="0" w:line="240" w:lineRule="auto"/>
        <w:rPr>
          <w:b/>
        </w:rPr>
      </w:pPr>
    </w:p>
    <w:p w:rsidR="00913A14" w:rsidRDefault="00913A14" w:rsidP="00476CB3">
      <w:pPr>
        <w:spacing w:after="0" w:line="240" w:lineRule="auto"/>
      </w:pPr>
      <w: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191289435"/>
        <w:docPartObj>
          <w:docPartGallery w:val="Table of Contents"/>
          <w:docPartUnique/>
        </w:docPartObj>
      </w:sdtPr>
      <w:sdtEndPr/>
      <w:sdtContent>
        <w:p w:rsidR="00763357" w:rsidRPr="00476CB3" w:rsidRDefault="00763357" w:rsidP="00913A14">
          <w:pPr>
            <w:pStyle w:val="ae"/>
            <w:spacing w:before="0"/>
            <w:jc w:val="center"/>
            <w:rPr>
              <w:rFonts w:ascii="Times New Roman" w:hAnsi="Times New Roman" w:cs="Times New Roman"/>
              <w:caps/>
              <w:color w:val="auto"/>
              <w:sz w:val="24"/>
            </w:rPr>
          </w:pPr>
          <w:r w:rsidRPr="00476CB3">
            <w:rPr>
              <w:rFonts w:ascii="Times New Roman" w:hAnsi="Times New Roman" w:cs="Times New Roman"/>
              <w:caps/>
              <w:color w:val="auto"/>
              <w:sz w:val="24"/>
            </w:rPr>
            <w:t>Содержание</w:t>
          </w:r>
        </w:p>
        <w:p w:rsidR="00763357" w:rsidRPr="00913A14" w:rsidRDefault="00763357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3A1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3A1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3A1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8808432" w:history="1">
            <w:r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1.ПАСПОРТ ФОНДА ОЦЕНОЧНЫХ СРЕДСТВ</w:t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_Toc38808432 \h </w:instrText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357" w:rsidRPr="00913A14" w:rsidRDefault="00CE5623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33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 РЕЗУЛЬТАТЫ ОСВОЕНИЯ УЧЕБНОЙ ДИСЦИПЛИНЫ, ПОДЛЕЖАЩИЕ ПРОВЕРКЕ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763357" w:rsidRPr="00913A14" w:rsidRDefault="00CE5623" w:rsidP="00913A14">
          <w:pPr>
            <w:pStyle w:val="22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34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3.ОЦЕНКА ОСВОЕНИЯ УЧЕБНОЙ ДИСЦИПЛИНЫ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763357" w:rsidRPr="00913A14" w:rsidRDefault="00CE5623" w:rsidP="00913A14">
          <w:pPr>
            <w:pStyle w:val="3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35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3.1ФОРМЫ И МЕТОДЫ ОЦЕНИВАНИЯ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763357" w:rsidRPr="00913A14" w:rsidRDefault="00763357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3A14">
            <w:rPr>
              <w:rStyle w:val="aa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   </w:t>
          </w:r>
          <w:r w:rsidRPr="00913A14">
            <w:rPr>
              <w:rStyle w:val="aa"/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hyperlink w:anchor="_Toc38808440" w:history="1">
            <w:r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 ТИПОВЫЕ ЗАДАНИЯ ДЛЯ ПРОВЕДЕНИЯ ТЕКУЩЕГО КОНТРОЛЯ УСПЕВАЕМОСТИ</w:t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77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763357" w:rsidRPr="00913A14" w:rsidRDefault="00CE5623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41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 ОЦЕНОЧНЫЕ МАТЕРИАЛЫ ДЛЯ ПРОМЕЖУТОЧНОЙ АТТЕСТАЦИИ ПО УЧЕБНОЙ ДИСЦИПЛИНЕ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77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763357" w:rsidRPr="00913A14" w:rsidRDefault="00CE5623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42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1.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77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763357" w:rsidRPr="00913A14" w:rsidRDefault="00763357" w:rsidP="00913A14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3A1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23672C" w:rsidRPr="00913A14" w:rsidRDefault="0023672C" w:rsidP="00913A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23672C" w:rsidRPr="00913A14" w:rsidSect="00476CB3">
          <w:footerReference w:type="default" r:id="rId8"/>
          <w:pgSz w:w="11920" w:h="16840"/>
          <w:pgMar w:top="1134" w:right="850" w:bottom="1134" w:left="1701" w:header="0" w:footer="759" w:gutter="0"/>
          <w:cols w:space="720" w:equalWidth="0">
            <w:col w:w="9310"/>
          </w:cols>
          <w:noEndnote/>
          <w:docGrid w:linePitch="299"/>
        </w:sectPr>
      </w:pPr>
    </w:p>
    <w:p w:rsidR="008A4DB3" w:rsidRDefault="008A4DB3" w:rsidP="00913A14">
      <w:pPr>
        <w:pStyle w:val="1"/>
        <w:ind w:left="0" w:firstLine="709"/>
      </w:pPr>
      <w:bookmarkStart w:id="1" w:name="_Toc38808432"/>
      <w:r>
        <w:lastRenderedPageBreak/>
        <w:t>1.ПАСПОРТ ФОНДА ОЦЕНОЧНЫХ СРЕДСТВ</w:t>
      </w:r>
      <w:bookmarkEnd w:id="1"/>
    </w:p>
    <w:p w:rsidR="00913A14" w:rsidRDefault="00913A14" w:rsidP="00913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514" w:rsidRPr="003E109A" w:rsidRDefault="00286514" w:rsidP="00913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9A">
        <w:rPr>
          <w:rFonts w:ascii="Times New Roman" w:hAnsi="Times New Roman" w:cs="Times New Roman"/>
          <w:sz w:val="28"/>
          <w:szCs w:val="28"/>
        </w:rPr>
        <w:t>В результате</w:t>
      </w:r>
      <w:r w:rsidR="008B30F8" w:rsidRPr="003E109A">
        <w:rPr>
          <w:rFonts w:ascii="Times New Roman" w:hAnsi="Times New Roman" w:cs="Times New Roman"/>
          <w:sz w:val="28"/>
          <w:szCs w:val="28"/>
        </w:rPr>
        <w:t xml:space="preserve"> освоения учебной дисциплины ЕН</w:t>
      </w:r>
      <w:r w:rsidRPr="003E109A">
        <w:rPr>
          <w:rFonts w:ascii="Times New Roman" w:hAnsi="Times New Roman" w:cs="Times New Roman"/>
          <w:sz w:val="28"/>
          <w:szCs w:val="28"/>
        </w:rPr>
        <w:t xml:space="preserve">02 </w:t>
      </w:r>
      <w:r w:rsidR="008B30F8" w:rsidRPr="003E109A">
        <w:rPr>
          <w:rFonts w:ascii="Times New Roman" w:hAnsi="Times New Roman" w:cs="Times New Roman"/>
          <w:sz w:val="28"/>
          <w:szCs w:val="28"/>
        </w:rPr>
        <w:t>«</w:t>
      </w:r>
      <w:r w:rsidRPr="003E109A">
        <w:rPr>
          <w:rFonts w:ascii="Times New Roman" w:hAnsi="Times New Roman" w:cs="Times New Roman"/>
          <w:sz w:val="28"/>
          <w:szCs w:val="28"/>
        </w:rPr>
        <w:t>Информатика</w:t>
      </w:r>
      <w:r w:rsidR="008B30F8" w:rsidRPr="003E109A">
        <w:rPr>
          <w:rFonts w:ascii="Times New Roman" w:hAnsi="Times New Roman" w:cs="Times New Roman"/>
          <w:sz w:val="28"/>
          <w:szCs w:val="28"/>
        </w:rPr>
        <w:t>»</w:t>
      </w:r>
      <w:r w:rsidRPr="003E109A">
        <w:rPr>
          <w:rFonts w:ascii="Times New Roman" w:hAnsi="Times New Roman" w:cs="Times New Roman"/>
          <w:sz w:val="28"/>
          <w:szCs w:val="28"/>
        </w:rPr>
        <w:t xml:space="preserve"> обучающийся должен обладать следующими умениями, знаниями, общими и профессиональными компетенциями, предусмотренными ФГОС СПО по специальности </w:t>
      </w:r>
      <w:r w:rsidRPr="003E109A">
        <w:rPr>
          <w:rFonts w:ascii="Times New Roman" w:hAnsi="Times New Roman" w:cs="Times New Roman"/>
          <w:b/>
          <w:bCs/>
          <w:sz w:val="28"/>
          <w:szCs w:val="28"/>
        </w:rPr>
        <w:t xml:space="preserve">23.02.04 Техническая эксплуатация подъемно-транспортных, строительных, дорожных машин и оборудования (по отраслям) </w:t>
      </w:r>
      <w:r w:rsidRPr="003E109A">
        <w:rPr>
          <w:rFonts w:ascii="Times New Roman" w:hAnsi="Times New Roman" w:cs="Times New Roman"/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286514" w:rsidRDefault="00286514" w:rsidP="00913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9A">
        <w:rPr>
          <w:rFonts w:ascii="Times New Roman" w:hAnsi="Times New Roman" w:cs="Times New Roman"/>
          <w:sz w:val="28"/>
          <w:szCs w:val="28"/>
        </w:rPr>
        <w:t>Объектами контроля и оценки являются умения, знания, общие и профессиональные компетенции:</w:t>
      </w:r>
    </w:p>
    <w:p w:rsidR="00913A14" w:rsidRPr="003E109A" w:rsidRDefault="00913A14" w:rsidP="00913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7"/>
        <w:gridCol w:w="7868"/>
      </w:tblGrid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476C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Times New Roman"/>
                <w:szCs w:val="28"/>
              </w:rPr>
            </w:pPr>
            <w:r w:rsidRPr="00476CB3">
              <w:rPr>
                <w:rFonts w:cs="Times New Roman"/>
                <w:szCs w:val="28"/>
              </w:rPr>
              <w:t>Объекты контроля и оценки</w:t>
            </w:r>
          </w:p>
        </w:tc>
        <w:tc>
          <w:tcPr>
            <w:tcW w:w="0" w:type="auto"/>
          </w:tcPr>
          <w:p w:rsidR="00286514" w:rsidRPr="00476CB3" w:rsidRDefault="00286514" w:rsidP="00476C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Times New Roman"/>
                <w:szCs w:val="28"/>
              </w:rPr>
            </w:pPr>
          </w:p>
          <w:p w:rsidR="00286514" w:rsidRPr="00476CB3" w:rsidRDefault="00286514" w:rsidP="00476C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Times New Roman"/>
                <w:szCs w:val="28"/>
              </w:rPr>
            </w:pPr>
            <w:r w:rsidRPr="00476CB3">
              <w:rPr>
                <w:rFonts w:cs="Times New Roman"/>
                <w:szCs w:val="28"/>
              </w:rPr>
              <w:t>Объекты контроля и оценки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использовать изученные прикладные программные средства;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У2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уверенно работать в качестве пользователя персонального компьютера;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У3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 xml:space="preserve">самостоятельно использовать внешние носители  информации для обмена данными между машинами, создавать  резервные  копии  и  архивы  данных  и программ; 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У4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 xml:space="preserve">уметь работать с программными средствами вычислительной   техники общего назначения; 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У5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иметь навыки работы в локальных и глобальных компьютерных сетях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У6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использовать в профессиональной деятельности сетевые средства поиска и обмена информацией;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У7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владеть приемами антивирусной защиты;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У8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оценивать достоверность информации, сопоставляя различные источники;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У9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распознавать информационные процессы в различных системах;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У10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 xml:space="preserve">осуществлять выбор способа представления информации в соответствии с поставленной задачей; 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У11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иллюстрировать учебные работы с использованием средств информационных технологий;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У12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представлять числовую информацию различными способами (таблица массив, график диаграмма)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У13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соблюдать правила техники безопасности и гигиенические рекомендации при использовании средств ИКТ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З1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основы современных информационных технологий, переработка информации, влияние на успех в профессиональной деятельности;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lastRenderedPageBreak/>
              <w:t>З2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современное состояние  уровня и направлений развития вычислительной техники и программных средств;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З3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 xml:space="preserve">назначение наиболее распространенных средств автоматизации информационной деятельности (текстовых редакторов графических редакторов электронных таблиц); 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З4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основные понятия автоматизированной обработки информации;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З5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общий состав и структуру электронно-вычислительных машин   и вычислительных систем;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З6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базовые системные продукты и пакеты прикладных программ.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01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02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03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04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05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shd w:val="clear" w:color="auto" w:fill="FFFFFF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09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28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 w:rsidRPr="00476CB3">
              <w:rPr>
                <w:sz w:val="28"/>
                <w:szCs w:val="28"/>
                <w:lang w:val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10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2.3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Определять техническое состояние систем и механизмов подъемно</w:t>
            </w: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softHyphen/>
              <w:t>транспортных, строительных, дорожных машин и оборудования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2.4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3.1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Организовывать работу персонала по эксплуатации подъемно</w:t>
            </w: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softHyphen/>
              <w:t>транспортных, строительных, дорожных машин и оборудования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3.3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3.4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</w:tr>
    </w:tbl>
    <w:p w:rsidR="003614EC" w:rsidRPr="00C704B3" w:rsidRDefault="003614EC" w:rsidP="007473CE">
      <w:pPr>
        <w:pStyle w:val="Style7"/>
        <w:tabs>
          <w:tab w:val="left" w:pos="1134"/>
        </w:tabs>
        <w:spacing w:line="360" w:lineRule="auto"/>
        <w:ind w:firstLine="709"/>
        <w:rPr>
          <w:rStyle w:val="FontStyle44"/>
          <w:color w:val="000000"/>
          <w:sz w:val="24"/>
          <w:szCs w:val="24"/>
        </w:rPr>
      </w:pPr>
    </w:p>
    <w:p w:rsidR="0023672C" w:rsidRPr="009616C8" w:rsidRDefault="00C50334" w:rsidP="00913A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6C8">
        <w:rPr>
          <w:rFonts w:ascii="Times New Roman" w:hAnsi="Times New Roman" w:cs="Times New Roman"/>
          <w:sz w:val="28"/>
          <w:szCs w:val="28"/>
        </w:rPr>
        <w:lastRenderedPageBreak/>
        <w:t>Промежуточной ф</w:t>
      </w:r>
      <w:r w:rsidR="006F11F6" w:rsidRPr="009616C8">
        <w:rPr>
          <w:rFonts w:ascii="Times New Roman" w:hAnsi="Times New Roman" w:cs="Times New Roman"/>
          <w:sz w:val="28"/>
          <w:szCs w:val="28"/>
        </w:rPr>
        <w:t>ормой аттестации по учебной дисциплине является дифференцированный зачет</w:t>
      </w:r>
    </w:p>
    <w:p w:rsidR="00354A19" w:rsidRPr="00C704B3" w:rsidRDefault="00354A19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704B3">
        <w:rPr>
          <w:rFonts w:ascii="Times New Roman" w:hAnsi="Times New Roman" w:cs="Times New Roman"/>
          <w:sz w:val="24"/>
          <w:szCs w:val="24"/>
        </w:rPr>
        <w:br w:type="page"/>
      </w:r>
    </w:p>
    <w:p w:rsidR="008A4DB3" w:rsidRPr="00D07183" w:rsidRDefault="0023672C" w:rsidP="00476CB3">
      <w:pPr>
        <w:pStyle w:val="1"/>
        <w:ind w:left="0" w:firstLine="709"/>
        <w:rPr>
          <w:szCs w:val="28"/>
          <w:lang w:eastAsia="ru-RU"/>
        </w:rPr>
      </w:pPr>
      <w:bookmarkStart w:id="2" w:name="_Toc38800144"/>
      <w:bookmarkStart w:id="3" w:name="_Toc38808433"/>
      <w:r w:rsidRPr="00D07183">
        <w:rPr>
          <w:szCs w:val="28"/>
        </w:rPr>
        <w:lastRenderedPageBreak/>
        <w:t xml:space="preserve">2 </w:t>
      </w:r>
      <w:bookmarkEnd w:id="2"/>
      <w:r w:rsidR="008A4DB3" w:rsidRPr="00D07183">
        <w:rPr>
          <w:szCs w:val="28"/>
        </w:rPr>
        <w:t>РЕЗУЛЬТАТЫ ОСВОЕНИЯ УЧЕБНОЙ ДИСЦИПЛИНЫ, ПОДЛЕЖАЩИЕ ПРОВЕРКЕ</w:t>
      </w:r>
      <w:bookmarkEnd w:id="3"/>
    </w:p>
    <w:p w:rsidR="0023672C" w:rsidRPr="00D07183" w:rsidRDefault="0023672C" w:rsidP="00D07183">
      <w:pPr>
        <w:pStyle w:val="2"/>
        <w:keepNext w:val="0"/>
        <w:keepLines w:val="0"/>
        <w:widowControl w:val="0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672C" w:rsidRPr="00D07183" w:rsidRDefault="0023672C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2.1.В результате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аттестации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по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учебной дисциплине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осуществляется комплексная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проверка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следующих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умений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и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знаний, а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также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динамика формирования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общих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компетенций:</w:t>
      </w:r>
    </w:p>
    <w:p w:rsidR="00D07183" w:rsidRDefault="00D07183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672C" w:rsidRPr="00D07183" w:rsidRDefault="0023672C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Таблица 1.1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3"/>
        <w:gridCol w:w="3372"/>
      </w:tblGrid>
      <w:tr w:rsidR="00017054" w:rsidRPr="00D07183" w:rsidTr="00D07183">
        <w:trPr>
          <w:trHeight w:val="650"/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54" w:rsidRPr="00D07183" w:rsidRDefault="00017054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7183">
              <w:rPr>
                <w:rFonts w:ascii="Times New Roman" w:hAnsi="Times New Roman" w:cs="Times New Roman"/>
                <w:sz w:val="24"/>
                <w:szCs w:val="24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54" w:rsidRPr="00476CB3" w:rsidRDefault="00017054" w:rsidP="00476CB3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B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Форма контроля</w:t>
            </w:r>
            <w:r w:rsidR="00476CB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 оценивания</w:t>
            </w:r>
          </w:p>
        </w:tc>
      </w:tr>
      <w:tr w:rsidR="00786E30" w:rsidRPr="00D07183" w:rsidTr="00D07183">
        <w:trPr>
          <w:trHeight w:val="650"/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E30" w:rsidRPr="00D0718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cs="Times New Roman"/>
              </w:rPr>
            </w:pPr>
            <w:r w:rsidRPr="00D07183">
              <w:rPr>
                <w:rFonts w:eastAsia="Times New Roman" w:cs="Times New Roman"/>
              </w:rPr>
              <w:t>Умения: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E30" w:rsidRPr="00476CB3" w:rsidRDefault="00786E30" w:rsidP="00D07183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7054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54" w:rsidRPr="00D07183" w:rsidRDefault="00017054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54" w:rsidRPr="00476CB3" w:rsidRDefault="00017054" w:rsidP="00D071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17054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использовать изученные приклад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ные программные средства;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уверенно работать в качестве поль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зователя персонального компь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ютера;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самостоятельно использовать внешние носители  информации для обмена данными между машинами, создавать  резервные  копии  и  ар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хивы  данных  и программ;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 xml:space="preserve">уметь  работать  с  программными  средствами вычислительной   техники   общего назначения; - иметь навыки работы в локальных и глобальных компьютерных сетях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 xml:space="preserve">использовать  в  профессиональной  деятельности сетевые средства поиска и обмена информацией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</w:rPr>
            </w:pPr>
            <w:r w:rsidRPr="00D07183">
              <w:rPr>
                <w:rFonts w:eastAsia="Times New Roman" w:cs="Times New Roman"/>
              </w:rPr>
              <w:t>владеть приемами антивирусной за</w:t>
            </w:r>
            <w:r w:rsidRPr="00D07183">
              <w:rPr>
                <w:rFonts w:eastAsia="Times New Roman" w:cs="Times New Roman"/>
              </w:rPr>
              <w:softHyphen/>
              <w:t xml:space="preserve">щиты 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</w:rPr>
            </w:pPr>
            <w:r w:rsidRPr="00D07183">
              <w:rPr>
                <w:rFonts w:eastAsia="Times New Roman" w:cs="Times New Roman"/>
              </w:rPr>
              <w:t>оценивать достоверность информа</w:t>
            </w:r>
            <w:r w:rsidRPr="00D07183">
              <w:rPr>
                <w:rFonts w:eastAsia="Times New Roman" w:cs="Times New Roman"/>
              </w:rPr>
              <w:softHyphen/>
              <w:t xml:space="preserve">ции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</w:rPr>
            </w:pPr>
            <w:r w:rsidRPr="00D07183">
              <w:rPr>
                <w:rFonts w:eastAsia="Times New Roman" w:cs="Times New Roman"/>
              </w:rPr>
              <w:t>сопоставляя различные источники;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распознавать информационные про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цессы в различных системах;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осуществлять выбор способа пред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ставления информации в соответствии с поставленной задачей;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иллюстрировать учебные работы с использованием средств информаци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онных технологий;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представлять числовую информа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цию различными способами (таблица массив, график диаграмма)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cs="Times New Roman"/>
                <w:bCs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соблюдать правила техники безопас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ности и гигиенические реко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мендации при использовании средств ИКТ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54" w:rsidRPr="00476CB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  <w:p w:rsidR="00017054" w:rsidRPr="00476CB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оценка выполнения практических занятий, индивидуальных заданий</w:t>
            </w:r>
          </w:p>
          <w:p w:rsidR="00017054" w:rsidRPr="00476CB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устный опрос, проведение тестового контроля, зачет</w:t>
            </w: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E30" w:rsidRPr="00D0718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</w:rPr>
              <w:t>Знания: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017054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54" w:rsidRPr="00D0718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54" w:rsidRPr="00476CB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017054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основы современных информаци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онных технологий, переработка ин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формации, влияние на успех в про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фессиональной деятельности,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современное состояние  уровня и направлений развития вычислитель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ной техники и программных средств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назначение наиболее</w:t>
            </w:r>
            <w:r w:rsidRPr="00D07183">
              <w:rPr>
                <w:rFonts w:eastAsia="Times New Roman" w:cs="Times New Roman"/>
                <w:w w:val="99"/>
                <w:lang w:val="ru-RU"/>
              </w:rPr>
              <w:t xml:space="preserve"> распростра</w:t>
            </w:r>
            <w:r w:rsidRPr="00D07183">
              <w:rPr>
                <w:rFonts w:eastAsia="Times New Roman" w:cs="Times New Roman"/>
                <w:w w:val="99"/>
                <w:lang w:val="ru-RU"/>
              </w:rPr>
              <w:softHyphen/>
              <w:t>ненных</w:t>
            </w:r>
            <w:r w:rsidRPr="00D07183">
              <w:rPr>
                <w:rFonts w:eastAsia="Times New Roman" w:cs="Times New Roman"/>
                <w:lang w:val="ru-RU"/>
              </w:rPr>
              <w:t xml:space="preserve"> средств автоматизации ин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формационной</w:t>
            </w:r>
            <w:r w:rsidRPr="00D07183">
              <w:rPr>
                <w:rFonts w:eastAsia="Times New Roman" w:cs="Times New Roman"/>
                <w:w w:val="99"/>
                <w:lang w:val="ru-RU"/>
              </w:rPr>
              <w:t xml:space="preserve"> деятельности </w:t>
            </w:r>
            <w:r w:rsidRPr="00D07183">
              <w:rPr>
                <w:rFonts w:eastAsia="Times New Roman" w:cs="Times New Roman"/>
                <w:lang w:val="ru-RU"/>
              </w:rPr>
              <w:t>(тексто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вых </w:t>
            </w:r>
            <w:r w:rsidRPr="00D07183">
              <w:rPr>
                <w:rFonts w:eastAsia="Times New Roman" w:cs="Times New Roman"/>
                <w:lang w:val="ru-RU"/>
              </w:rPr>
              <w:lastRenderedPageBreak/>
              <w:t>редакторов графических редак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торов электронных таблиц)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основные понятия автоматизиро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ванной обработки информации;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общий состав и структуру элек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тронно-вычислительных машин и вычислительных систем;</w:t>
            </w:r>
          </w:p>
          <w:p w:rsidR="00017054" w:rsidRPr="00D0718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базовые системные продукты и па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кеты прикладных программ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54" w:rsidRPr="00476CB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  <w:p w:rsidR="00017054" w:rsidRPr="00476CB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оценка выполнения практических занятий, индивидуальных заданий</w:t>
            </w:r>
          </w:p>
          <w:p w:rsidR="00017054" w:rsidRPr="00476CB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устный опрос, проведение тестового контроля, зачет</w:t>
            </w: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Общие компетенции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Выбирать способы решения задач профессиональной деятельности применительно к различным контекстам</w:t>
            </w:r>
          </w:p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-Осуществлять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Планировать и реализовывать собственное профессиональное и личностное развитие</w:t>
            </w:r>
          </w:p>
        </w:tc>
        <w:tc>
          <w:tcPr>
            <w:tcW w:w="3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оценка выполнения практических занятий, индивидуальных заданий</w:t>
            </w:r>
          </w:p>
          <w:p w:rsidR="00786E30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устный опрос, проведение тестового контроля, зачет</w:t>
            </w: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pStyle w:val="28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07183">
              <w:rPr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450" w:type="dxa"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техническое состояние систем и механизмов подъемно</w:t>
            </w: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транспортных, строительных, дорожных машин и оборудования</w:t>
            </w:r>
          </w:p>
        </w:tc>
        <w:tc>
          <w:tcPr>
            <w:tcW w:w="34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оценка выполнения практических занятий, индивидуальных заданий</w:t>
            </w:r>
          </w:p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устный опрос, проведение тестового контроля, зачет</w:t>
            </w: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персонала по эксплуатации подъемно</w:t>
            </w: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транспортных, строительных, дорожных машин и оборудования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B47056" w:rsidRPr="00C704B3" w:rsidRDefault="00B47056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CB3" w:rsidRDefault="00476CB3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  <w:sectPr w:rsidR="00476CB3" w:rsidSect="00476CB3">
          <w:pgSz w:w="11920" w:h="16840"/>
          <w:pgMar w:top="1134" w:right="850" w:bottom="1134" w:left="1701" w:header="0" w:footer="759" w:gutter="0"/>
          <w:cols w:space="720"/>
          <w:noEndnote/>
          <w:docGrid w:linePitch="299"/>
        </w:sectPr>
      </w:pPr>
    </w:p>
    <w:p w:rsidR="00354A19" w:rsidRPr="009616C8" w:rsidRDefault="00354A19" w:rsidP="00D07183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6E592D" w:rsidRPr="00D07183" w:rsidRDefault="003E109A" w:rsidP="00476CB3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8808434"/>
      <w:bookmarkStart w:id="5" w:name="_Toc474411352"/>
      <w:r w:rsidRPr="00D07183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6E592D" w:rsidRPr="00D07183">
        <w:rPr>
          <w:rFonts w:ascii="Times New Roman" w:hAnsi="Times New Roman" w:cs="Times New Roman"/>
          <w:color w:val="auto"/>
          <w:sz w:val="28"/>
          <w:szCs w:val="28"/>
        </w:rPr>
        <w:t>ОЦЕНКА ОСВОЕНИЯ УЧЕБНОЙ ДИСЦИПЛИНЫ</w:t>
      </w:r>
      <w:bookmarkEnd w:id="4"/>
    </w:p>
    <w:p w:rsidR="00D07183" w:rsidRDefault="00D07183" w:rsidP="00D07183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38808435"/>
    </w:p>
    <w:p w:rsidR="006E592D" w:rsidRPr="00D07183" w:rsidRDefault="003E109A" w:rsidP="00476CB3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7183">
        <w:rPr>
          <w:rFonts w:ascii="Times New Roman" w:hAnsi="Times New Roman" w:cs="Times New Roman"/>
          <w:color w:val="auto"/>
          <w:sz w:val="28"/>
          <w:szCs w:val="28"/>
        </w:rPr>
        <w:t>3.1</w:t>
      </w:r>
      <w:r w:rsidR="006E592D" w:rsidRPr="00D07183">
        <w:rPr>
          <w:rFonts w:ascii="Times New Roman" w:hAnsi="Times New Roman" w:cs="Times New Roman"/>
          <w:color w:val="auto"/>
          <w:sz w:val="28"/>
          <w:szCs w:val="28"/>
        </w:rPr>
        <w:t>ФОРМЫ И МЕТОДЫ ОЦЕНИВАНИЯ</w:t>
      </w:r>
      <w:bookmarkEnd w:id="6"/>
    </w:p>
    <w:p w:rsidR="006E592D" w:rsidRPr="00D07183" w:rsidRDefault="006E592D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592D" w:rsidRPr="00D07183" w:rsidRDefault="006E592D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Предметом оценки служат умения, знания, общие и профессиональные компетенции, формирование которых предусмотрено ФГОГС СПО по дисциплине ЕН02 «Информатика»</w:t>
      </w:r>
    </w:p>
    <w:p w:rsidR="006E592D" w:rsidRPr="00D07183" w:rsidRDefault="006E592D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Контроль и оценка освоения учебной дисциплины по разделам и темам</w:t>
      </w:r>
      <w:r w:rsidR="003E109A" w:rsidRPr="00D07183">
        <w:rPr>
          <w:rFonts w:ascii="Times New Roman" w:hAnsi="Times New Roman" w:cs="Times New Roman"/>
          <w:sz w:val="28"/>
          <w:szCs w:val="28"/>
        </w:rPr>
        <w:t>:</w:t>
      </w:r>
    </w:p>
    <w:bookmarkEnd w:id="5"/>
    <w:p w:rsidR="00D07183" w:rsidRDefault="00D07183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5C3D" w:rsidRDefault="00A73509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Таблица 2.2</w:t>
      </w:r>
    </w:p>
    <w:p w:rsidR="00D07183" w:rsidRPr="00D07183" w:rsidRDefault="00D07183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0"/>
        <w:gridCol w:w="4503"/>
        <w:gridCol w:w="3031"/>
        <w:gridCol w:w="2540"/>
        <w:gridCol w:w="1737"/>
      </w:tblGrid>
      <w:tr w:rsidR="00256360" w:rsidRPr="00476CB3" w:rsidTr="00D07183">
        <w:tc>
          <w:tcPr>
            <w:tcW w:w="0" w:type="auto"/>
            <w:vMerge w:val="restart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Элементы учебной дисциплины</w:t>
            </w:r>
          </w:p>
        </w:tc>
        <w:tc>
          <w:tcPr>
            <w:tcW w:w="0" w:type="auto"/>
            <w:gridSpan w:val="4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</w:t>
            </w:r>
          </w:p>
        </w:tc>
      </w:tr>
      <w:tr w:rsidR="00256360" w:rsidRPr="00476CB3" w:rsidTr="00D07183">
        <w:tc>
          <w:tcPr>
            <w:tcW w:w="0" w:type="auto"/>
            <w:vMerge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gridSpan w:val="2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</w:tr>
      <w:tr w:rsidR="00256360" w:rsidRPr="00476CB3" w:rsidTr="00D07183">
        <w:tc>
          <w:tcPr>
            <w:tcW w:w="0" w:type="auto"/>
            <w:vMerge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Проверяемые У, З, ОК, ПК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Проверяемые У, З, ОК, ПК</w:t>
            </w:r>
          </w:p>
        </w:tc>
      </w:tr>
      <w:tr w:rsidR="00256360" w:rsidRPr="00476CB3" w:rsidTr="00D07183"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и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</w:p>
          <w:p w:rsidR="00256360" w:rsidRPr="00476CB3" w:rsidRDefault="00256360" w:rsidP="00D0718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технологии.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Определение программной конфигурация ВМ.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2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Подключение периферийных устройств к ПК.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7" w:name="_Toc38800145"/>
            <w:bookmarkStart w:id="8" w:name="_Toc38808136"/>
            <w:bookmarkStart w:id="9" w:name="_Toc38808436"/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3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Работа файлами и папками в операционной системе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bookmarkEnd w:id="7"/>
            <w:bookmarkEnd w:id="8"/>
            <w:bookmarkEnd w:id="9"/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У1, З1,З2, 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highlight w:val="red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 3, ОК2, ОК1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2.3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2.4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3.1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3.3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3.4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У1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З1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З2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ОК1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ОК2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ОК3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ОК5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ОК9</w:t>
            </w:r>
          </w:p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56360" w:rsidRPr="00476CB3" w:rsidTr="00476CB3">
        <w:tc>
          <w:tcPr>
            <w:tcW w:w="0" w:type="auto"/>
            <w:tcBorders>
              <w:top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обработки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текстовой  информации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4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Установка на ПК пакета прикладных программ по профилю специальности.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5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Перевод текстов.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Освоение соответствующего программного обеспечения. Первичные настройки текстового процессора. Работа с фрагментом текста. Параметры страницы. Номера страниц. Колонтитул.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Практическое занятие № 6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Границы и заливка.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и форматирование таблиц.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Работа со списками.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7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Проверка на правописание.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Печать документов.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8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Вставка объектов из файлов и других приложений.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10" w:name="_Toc38800146"/>
            <w:bookmarkStart w:id="11" w:name="_Toc38808137"/>
            <w:bookmarkStart w:id="12" w:name="_Toc38808437"/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9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комплексного текстового документа.</w:t>
            </w:r>
            <w:bookmarkEnd w:id="10"/>
            <w:bookmarkEnd w:id="11"/>
            <w:bookmarkEnd w:id="12"/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:rsidR="00256360" w:rsidRPr="00476CB3" w:rsidRDefault="00667634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56360" w:rsidRPr="00476CB3">
              <w:rPr>
                <w:rFonts w:ascii="Times New Roman" w:hAnsi="Times New Roman" w:cs="Times New Roman"/>
                <w:sz w:val="24"/>
                <w:szCs w:val="24"/>
              </w:rPr>
              <w:instrText xml:space="preserve"> LINK Word.Document.12 "F:\\КОС\\КОС по Инф ТепловозникиПОСЛЕДНЯЯ.docx" OLE_LINK4 \a \r  \* MERGEFORMAT </w:instrTex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56360"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У1, З1,З2, </w:t>
            </w:r>
          </w:p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 1, ОК 2, ОК</w:t>
            </w:r>
            <w:r w:rsidR="00667634" w:rsidRPr="00476CB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56360" w:rsidRPr="00476CB3" w:rsidRDefault="00256360" w:rsidP="00D07183">
            <w:pPr>
              <w:pStyle w:val="ac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360" w:rsidRPr="00476CB3" w:rsidTr="00D07183"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Тема 3. Основы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работы с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электронными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таблицами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10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Интерфейс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Microsoft Excel.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таблиц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Еxcel.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Ввод и использование формул.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11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Использование стандартных функций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12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сложных формул с использованием стандартных функций.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13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Построение диаграмм и графиков.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13" w:name="_Toc38800147"/>
            <w:bookmarkStart w:id="14" w:name="_Toc38808138"/>
            <w:bookmarkStart w:id="15" w:name="_Toc38808438"/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14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Фильтрация данных.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Формат ячеек.</w:t>
            </w:r>
            <w:bookmarkEnd w:id="13"/>
            <w:bookmarkEnd w:id="14"/>
            <w:bookmarkEnd w:id="15"/>
          </w:p>
        </w:tc>
        <w:tc>
          <w:tcPr>
            <w:tcW w:w="0" w:type="auto"/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У1, У2, У 4,</w:t>
            </w:r>
          </w:p>
          <w:p w:rsidR="00256360" w:rsidRPr="00476CB3" w:rsidRDefault="00256360" w:rsidP="00D07183">
            <w:pPr>
              <w:pStyle w:val="ac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З1,З2,З3, ОК1, ОК2, ОК 3,ОК4, ОК5, ОК 9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360" w:rsidRPr="00476CB3" w:rsidTr="00D07183"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Тема 4 Основы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мультимедийной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информацией. Системы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компьютерной графики.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15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 средствами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MS PowerPoint.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Добавление звука и видео в презентации. Настройка анимации.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16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электронных образовательных ресурсов по профилю специальности с использованием облачных сервисов.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17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Понятие объекта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CorelDraw.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простых фигур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 xml:space="preserve">CorelDraw. 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работы с текстом.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18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Преобразование текста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CorelDraw.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16" w:name="_Toc38800148"/>
            <w:bookmarkStart w:id="17" w:name="_Toc38808139"/>
            <w:bookmarkStart w:id="18" w:name="_Toc38808439"/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19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основных фигур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Adobe Photoshop.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Слои.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Управление цветом в Adobe Photoshop. Средства ретуши. Сканирование графических  объектов.</w:t>
            </w:r>
            <w:bookmarkEnd w:id="16"/>
            <w:bookmarkEnd w:id="17"/>
            <w:bookmarkEnd w:id="18"/>
          </w:p>
        </w:tc>
        <w:tc>
          <w:tcPr>
            <w:tcW w:w="0" w:type="auto"/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У1, З1,З3,ОК2,ОК3,ОК4,ОК5,</w:t>
            </w:r>
          </w:p>
          <w:p w:rsidR="00256360" w:rsidRPr="00476CB3" w:rsidRDefault="00256360" w:rsidP="00D07183">
            <w:pPr>
              <w:pStyle w:val="ac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ОК8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360" w:rsidRPr="00476CB3" w:rsidTr="00D07183"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Тема 5. Системы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данных.Справочно-поисковые системы.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20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и заполнение базы данных.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Связи между таблицами и ввод данных.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21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Использование  мастера  подстановок.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Сортировка  данных. Формирование отчетов.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22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Принципы поиска информации в СПС Консультант Плюс.</w:t>
            </w:r>
            <w:r w:rsidR="003E109A" w:rsidRPr="00476CB3">
              <w:rPr>
                <w:rFonts w:ascii="Times New Roman" w:hAnsi="Times New Roman" w:cs="Times New Roman"/>
                <w:sz w:val="24"/>
                <w:szCs w:val="24"/>
              </w:rPr>
              <w:t xml:space="preserve"> Запросы базы данных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У1, З1,З3,ОК2,ОК3,ОК4,ОК5,</w:t>
            </w:r>
          </w:p>
          <w:p w:rsidR="00256360" w:rsidRPr="00476CB3" w:rsidRDefault="00256360" w:rsidP="00D07183">
            <w:pPr>
              <w:pStyle w:val="ac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ОК8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360" w:rsidRPr="00476CB3" w:rsidTr="00D07183"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 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и 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систем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автоматизированного</w:t>
            </w:r>
          </w:p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проектирования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23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Система автоматизированного проектирования Компас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- 3D. Построение пространственной модели опора.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У1, З1,З3,ОК2,ОК3,ОК4,ОК5,</w:t>
            </w:r>
          </w:p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ОК8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509" w:rsidRPr="00C704B3" w:rsidRDefault="00A73509" w:rsidP="007473C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73509" w:rsidRPr="00C704B3" w:rsidSect="00476CB3">
          <w:pgSz w:w="16840" w:h="11920" w:orient="landscape"/>
          <w:pgMar w:top="1134" w:right="850" w:bottom="1134" w:left="1701" w:header="0" w:footer="759" w:gutter="0"/>
          <w:cols w:space="720"/>
          <w:noEndnote/>
          <w:docGrid w:linePitch="299"/>
        </w:sectPr>
      </w:pPr>
    </w:p>
    <w:p w:rsidR="00256360" w:rsidRPr="00D07183" w:rsidRDefault="003E109A" w:rsidP="00D07183">
      <w:pPr>
        <w:pStyle w:val="1"/>
        <w:ind w:left="0" w:firstLine="709"/>
        <w:rPr>
          <w:rFonts w:cs="Times New Roman"/>
          <w:szCs w:val="28"/>
        </w:rPr>
      </w:pPr>
      <w:bookmarkStart w:id="19" w:name="_Toc38808140"/>
      <w:bookmarkStart w:id="20" w:name="_Toc38808440"/>
      <w:r w:rsidRPr="00D07183">
        <w:rPr>
          <w:rFonts w:cs="Times New Roman"/>
          <w:szCs w:val="28"/>
        </w:rPr>
        <w:lastRenderedPageBreak/>
        <w:t xml:space="preserve">3.2 </w:t>
      </w:r>
      <w:r w:rsidR="00256360" w:rsidRPr="00D07183">
        <w:rPr>
          <w:rFonts w:cs="Times New Roman"/>
          <w:szCs w:val="28"/>
        </w:rPr>
        <w:t>ТИПОВЫЕ ЗАДАНИЯ ДЛЯ ПРОВЕДЕНИЯ ТЕКУЩЕГО КОНТРОЛЯ УСПЕВАЕМОСТИ</w:t>
      </w:r>
      <w:bookmarkEnd w:id="19"/>
      <w:bookmarkEnd w:id="20"/>
    </w:p>
    <w:p w:rsidR="00900968" w:rsidRPr="00D07183" w:rsidRDefault="00900968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6360" w:rsidRPr="00D07183" w:rsidRDefault="00256360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aps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УСТНЫЙ ОПРОС </w:t>
      </w:r>
    </w:p>
    <w:p w:rsidR="00256360" w:rsidRPr="00D07183" w:rsidRDefault="00256360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1. Описание</w:t>
      </w:r>
    </w:p>
    <w:p w:rsidR="00256360" w:rsidRPr="00D07183" w:rsidRDefault="00256360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 </w:t>
      </w:r>
      <w:r w:rsidR="000C02A8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 xml:space="preserve">На проведение опроса </w:t>
      </w:r>
      <w:r w:rsidR="008B30F8" w:rsidRPr="00D07183">
        <w:rPr>
          <w:rFonts w:ascii="Times New Roman" w:hAnsi="Times New Roman" w:cs="Times New Roman"/>
          <w:sz w:val="28"/>
          <w:szCs w:val="28"/>
        </w:rPr>
        <w:t>отводится 20</w:t>
      </w:r>
      <w:r w:rsidRPr="00D07183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900968" w:rsidRPr="00D07183" w:rsidRDefault="00256360" w:rsidP="00D07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При работе обучающийся может использовать следующие источники: </w:t>
      </w:r>
      <w:r w:rsidR="00900968" w:rsidRPr="00D07183">
        <w:rPr>
          <w:rFonts w:ascii="Times New Roman" w:hAnsi="Times New Roman" w:cs="Times New Roman"/>
          <w:sz w:val="28"/>
          <w:szCs w:val="28"/>
        </w:rPr>
        <w:t>1.</w:t>
      </w:r>
      <w:r w:rsidR="00900968" w:rsidRPr="00D07183">
        <w:rPr>
          <w:rFonts w:ascii="Times New Roman" w:eastAsia="Times New Roman" w:hAnsi="Times New Roman" w:cs="Times New Roman"/>
          <w:sz w:val="28"/>
          <w:szCs w:val="28"/>
        </w:rPr>
        <w:t>Информатика и информационные технологии: учебник для СПО / М.В. Гаврилов, В.А. Климов. М.: Издательство Юрайт, 2017. – 383 с.</w:t>
      </w:r>
    </w:p>
    <w:p w:rsidR="00900968" w:rsidRPr="00D07183" w:rsidRDefault="00900968" w:rsidP="00D07183">
      <w:pPr>
        <w:pStyle w:val="a3"/>
        <w:numPr>
          <w:ilvl w:val="0"/>
          <w:numId w:val="79"/>
        </w:numPr>
        <w:tabs>
          <w:tab w:val="left" w:pos="958"/>
        </w:tabs>
        <w:spacing w:after="0" w:line="240" w:lineRule="auto"/>
        <w:ind w:left="0"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D07183">
        <w:rPr>
          <w:rFonts w:eastAsia="Times New Roman" w:cs="Times New Roman"/>
          <w:sz w:val="28"/>
          <w:szCs w:val="28"/>
          <w:lang w:val="ru-RU"/>
        </w:rPr>
        <w:t>Хлебников, А.А. Информатика : учебник для СПО / А.А. Хлебников. – Ростов-на Дону: Феникс, 2016. – 427 с. (Среднее профессиональное образование).</w:t>
      </w:r>
    </w:p>
    <w:p w:rsidR="000C02A8" w:rsidRPr="00D07183" w:rsidRDefault="000C02A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360" w:rsidRPr="00D07183" w:rsidRDefault="00256360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2. Критерии оценки устных ответов</w:t>
      </w:r>
    </w:p>
    <w:p w:rsidR="00256360" w:rsidRPr="00D07183" w:rsidRDefault="00256360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Оценка «5» «отлично»</w:t>
      </w:r>
      <w:r w:rsidRPr="00D07183">
        <w:rPr>
          <w:rFonts w:ascii="Times New Roman" w:hAnsi="Times New Roman" w:cs="Times New Roman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256360" w:rsidRPr="00D07183" w:rsidRDefault="00256360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Оценка «4» «хорошо»</w:t>
      </w:r>
      <w:r w:rsidRPr="00D07183">
        <w:rPr>
          <w:rFonts w:ascii="Times New Roman" w:hAnsi="Times New Roman" w:cs="Times New Roman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256360" w:rsidRPr="00D07183" w:rsidRDefault="00256360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Оценка «3» «удовлетворительно»</w:t>
      </w:r>
      <w:r w:rsidRPr="00D07183">
        <w:rPr>
          <w:rFonts w:ascii="Times New Roman" w:hAnsi="Times New Roman" w:cs="Times New Roman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256360" w:rsidRPr="00D07183" w:rsidRDefault="00256360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Оценка «2» «неудовлетворительно» - </w:t>
      </w:r>
      <w:r w:rsidRPr="00D07183">
        <w:rPr>
          <w:rFonts w:ascii="Times New Roman" w:hAnsi="Times New Roman" w:cs="Times New Roman"/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ошибками.</w:t>
      </w:r>
    </w:p>
    <w:p w:rsidR="00476CB3" w:rsidRDefault="00476CB3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0B9" w:rsidRDefault="007940B9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ТЕСТЫ </w:t>
      </w:r>
    </w:p>
    <w:p w:rsidR="00476CB3" w:rsidRPr="00D07183" w:rsidRDefault="00476CB3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1. Описание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ab/>
        <w:t xml:space="preserve"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 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ab/>
        <w:t>На выполнение теста отводится 20 минут.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2. Критерии оценки 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2"/>
        <w:gridCol w:w="4686"/>
      </w:tblGrid>
      <w:tr w:rsidR="007940B9" w:rsidRPr="00D07183" w:rsidTr="008B30F8">
        <w:trPr>
          <w:trHeight w:val="455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7940B9" w:rsidRPr="00D07183" w:rsidTr="008B30F8">
        <w:trPr>
          <w:trHeight w:val="109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sz w:val="28"/>
                <w:szCs w:val="28"/>
              </w:rPr>
              <w:t>Выполнено 91-100 % заданий</w:t>
            </w:r>
          </w:p>
        </w:tc>
      </w:tr>
      <w:tr w:rsidR="007940B9" w:rsidRPr="00D07183" w:rsidTr="008B30F8">
        <w:trPr>
          <w:trHeight w:val="109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«4» - хорошо 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sz w:val="28"/>
                <w:szCs w:val="28"/>
              </w:rPr>
              <w:t>Выполнено 76-90% заданий</w:t>
            </w:r>
          </w:p>
        </w:tc>
      </w:tr>
      <w:tr w:rsidR="007940B9" w:rsidRPr="00D07183" w:rsidTr="008B30F8">
        <w:trPr>
          <w:trHeight w:val="109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sz w:val="28"/>
                <w:szCs w:val="28"/>
              </w:rPr>
              <w:t>Выполнено 61-75 % заданий</w:t>
            </w:r>
          </w:p>
        </w:tc>
      </w:tr>
      <w:tr w:rsidR="007940B9" w:rsidRPr="00D07183" w:rsidTr="008B30F8">
        <w:trPr>
          <w:trHeight w:val="109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sz w:val="28"/>
                <w:szCs w:val="28"/>
              </w:rPr>
              <w:t>Выполнено не более 60% заданий</w:t>
            </w:r>
          </w:p>
        </w:tc>
      </w:tr>
    </w:tbl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56360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ab/>
        <w:t>3. Примерные тестовые вопросы/ задания</w:t>
      </w:r>
    </w:p>
    <w:p w:rsidR="000E5C32" w:rsidRPr="00D07183" w:rsidRDefault="00E74C12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</w:t>
      </w:r>
      <w:r w:rsidR="00E52DFE" w:rsidRPr="00D07183">
        <w:rPr>
          <w:rFonts w:ascii="Times New Roman" w:hAnsi="Times New Roman" w:cs="Times New Roman"/>
          <w:sz w:val="28"/>
          <w:szCs w:val="28"/>
        </w:rPr>
        <w:t xml:space="preserve">ест Базы данных </w:t>
      </w:r>
    </w:p>
    <w:p w:rsidR="00E52DFE" w:rsidRPr="00D07183" w:rsidRDefault="000E5C32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E52DFE" w:rsidRPr="00D0718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Информационные системы – это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большие массивы данных об объектах и явлениях реального мира;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программно-аппаратные средства для обработки информации об объектах и явлениях реального мира;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большие массивы данных об объектах и явлениях реального мира и программно-аппаратные средства для их обработки;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системы манипулирования данными.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Указать наиболее точный аналог реляционной базы данных.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неструктурированное множество данных;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списки однородных данных;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генеалогическое дерево;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двумерная таблица;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 реляционных базах данных используется: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несвязанные между собой таблицы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одна таблица, содержащая все данные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таблицы, между которыми устанавливаются связи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списки однородных данных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чего предназначен объект «таблица»?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хранения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архивирования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ввода и удаления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выборки данных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чего предназначен объект «форма»?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хранения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автоматического выполнения групп команд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ввода данных базы и их просмотра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выборки данных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чего предназначен объект «запрос»?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ввода данных базы и их просмотра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выборки и обработки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хранения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удаления данных из базы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 чем заключается особенность типа данных «счетчик»?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служит для ввода целых и действительных чисел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имеет свойство автоматически увеличиваться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имеет свойство автоматического пересчета при удалении записи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служит для ввода шрифтов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lastRenderedPageBreak/>
        <w:t>Первичный ключ таблицы – это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номер первой по порядку записи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любое поле числового типа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одно или несколько полей, значения которых однозначно определяют любую запись в таблице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первое поле числового типа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Сколько записей в табл. удовлетворяют условию запроса Часть А&gt;=9 и Часть С&gt;7?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5"/>
        <w:gridCol w:w="2370"/>
        <w:gridCol w:w="2370"/>
        <w:gridCol w:w="2370"/>
      </w:tblGrid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Часть А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Часть В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Часть С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Авакумова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Величко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Гайденко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Дъячков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Митрофанова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Никонов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Петренко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Трофимова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Семенов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74C12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Субин</w:t>
            </w:r>
            <w:r w:rsidR="00E52DFE" w:rsidRPr="000C02A8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5  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3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2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1</w:t>
      </w:r>
    </w:p>
    <w:p w:rsidR="00E52DFE" w:rsidRPr="000C02A8" w:rsidRDefault="00E52DFE" w:rsidP="000C02A8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Запросу (Химия = 5 или Биология = 5) и Русский = 5 и  Первая_буква (Фамилия)= «Д» в базе данных: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620"/>
        <w:gridCol w:w="1440"/>
        <w:gridCol w:w="1260"/>
        <w:gridCol w:w="1260"/>
        <w:gridCol w:w="1480"/>
      </w:tblGrid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</w:tr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Дронов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Капитонов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Олег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Донец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Сергей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Донцов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1,3,4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2,4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1,4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3,4</w:t>
      </w:r>
    </w:p>
    <w:p w:rsidR="001627D3" w:rsidRPr="000C02A8" w:rsidRDefault="001627D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1627D3" w:rsidRPr="000C02A8" w:rsidRDefault="001627D3" w:rsidP="000C02A8">
      <w:pPr>
        <w:widowControl w:val="0"/>
        <w:numPr>
          <w:ilvl w:val="0"/>
          <w:numId w:val="2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База данных - это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Arial Unicode MS"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набор данных, собранных на одной дискете.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Arial Unicode MS"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таблица, позволяющая хранить и обрабатывать данные и формулы.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b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совокупность хранящихся взаимосвязанных данных, предназначенная для хранения и функционального использования.</w:t>
      </w:r>
    </w:p>
    <w:p w:rsidR="001627D3" w:rsidRPr="000C02A8" w:rsidRDefault="001627D3" w:rsidP="000C02A8">
      <w:pPr>
        <w:widowControl w:val="0"/>
        <w:numPr>
          <w:ilvl w:val="0"/>
          <w:numId w:val="2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Централизованная база данных – это БД,</w:t>
      </w:r>
    </w:p>
    <w:p w:rsidR="001627D3" w:rsidRPr="000C02A8" w:rsidRDefault="00CC2054" w:rsidP="000C02A8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Arial Unicode MS" w:cs="Times New Roman"/>
          <w:sz w:val="28"/>
          <w:szCs w:val="28"/>
        </w:rPr>
      </w:pPr>
      <w:r w:rsidRPr="000C02A8">
        <w:rPr>
          <w:rFonts w:cs="Times New Roman"/>
          <w:bCs/>
          <w:sz w:val="28"/>
          <w:szCs w:val="28"/>
        </w:rPr>
        <w:t>Х</w:t>
      </w:r>
      <w:r w:rsidR="001627D3" w:rsidRPr="000C02A8">
        <w:rPr>
          <w:rFonts w:cs="Times New Roman"/>
          <w:bCs/>
          <w:sz w:val="28"/>
          <w:szCs w:val="28"/>
        </w:rPr>
        <w:t>ранящаяся</w:t>
      </w:r>
      <w:r w:rsidRPr="000C02A8">
        <w:rPr>
          <w:rFonts w:cs="Times New Roman"/>
          <w:bCs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bCs/>
          <w:sz w:val="28"/>
          <w:szCs w:val="28"/>
        </w:rPr>
        <w:t>на</w:t>
      </w:r>
      <w:r w:rsidRPr="000C02A8">
        <w:rPr>
          <w:rFonts w:cs="Times New Roman"/>
          <w:bCs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bCs/>
          <w:sz w:val="28"/>
          <w:szCs w:val="28"/>
        </w:rPr>
        <w:t>одном</w:t>
      </w:r>
      <w:r w:rsidRPr="000C02A8">
        <w:rPr>
          <w:rFonts w:cs="Times New Roman"/>
          <w:bCs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bCs/>
          <w:sz w:val="28"/>
          <w:szCs w:val="28"/>
        </w:rPr>
        <w:t>компьютере.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Arial Unicode MS" w:cs="Times New Roman"/>
          <w:sz w:val="28"/>
          <w:szCs w:val="28"/>
          <w:lang w:val="ru-RU"/>
        </w:rPr>
      </w:pPr>
      <w:r w:rsidRPr="000C02A8">
        <w:rPr>
          <w:rFonts w:eastAsia="Arial Unicode MS" w:cs="Times New Roman"/>
          <w:sz w:val="28"/>
          <w:szCs w:val="28"/>
          <w:lang w:val="ru-RU"/>
        </w:rPr>
        <w:t>различные части которой хранятся на множестве компьютеров, объединенных между собой сетью.</w:t>
      </w:r>
    </w:p>
    <w:p w:rsidR="001627D3" w:rsidRPr="000C02A8" w:rsidRDefault="001627D3" w:rsidP="000C02A8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lastRenderedPageBreak/>
        <w:t>Что из перечисленного не является объектом Access: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таблицы;   </w:t>
      </w:r>
      <w:r w:rsidRPr="000C02A8">
        <w:rPr>
          <w:rFonts w:cs="Times New Roman"/>
          <w:color w:val="000000"/>
          <w:sz w:val="28"/>
          <w:szCs w:val="28"/>
        </w:rPr>
        <w:t>b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) ключи;    </w:t>
      </w:r>
      <w:r w:rsidRPr="000C02A8">
        <w:rPr>
          <w:rFonts w:cs="Times New Roman"/>
          <w:color w:val="000000"/>
          <w:sz w:val="28"/>
          <w:szCs w:val="28"/>
        </w:rPr>
        <w:t>c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) формы;  </w:t>
      </w:r>
      <w:r w:rsidRPr="000C02A8">
        <w:rPr>
          <w:rFonts w:cs="Times New Roman"/>
          <w:color w:val="000000"/>
          <w:sz w:val="28"/>
          <w:szCs w:val="28"/>
        </w:rPr>
        <w:t>d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) отчеты;  </w:t>
      </w:r>
      <w:r w:rsidRPr="000C02A8">
        <w:rPr>
          <w:rFonts w:cs="Times New Roman"/>
          <w:color w:val="000000"/>
          <w:sz w:val="28"/>
          <w:szCs w:val="28"/>
        </w:rPr>
        <w:t>e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) запросы? </w:t>
      </w:r>
    </w:p>
    <w:p w:rsidR="001627D3" w:rsidRPr="000C02A8" w:rsidRDefault="001627D3" w:rsidP="000C02A8">
      <w:pPr>
        <w:pStyle w:val="a7"/>
        <w:widowControl w:val="0"/>
        <w:numPr>
          <w:ilvl w:val="0"/>
          <w:numId w:val="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Для чего предназначены запросы:</w:t>
      </w:r>
    </w:p>
    <w:p w:rsidR="001627D3" w:rsidRPr="000C02A8" w:rsidRDefault="00CC2054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</w:t>
      </w:r>
      <w:r w:rsidR="001627D3" w:rsidRPr="000C02A8">
        <w:rPr>
          <w:rFonts w:cs="Times New Roman"/>
          <w:color w:val="000000"/>
          <w:sz w:val="28"/>
          <w:szCs w:val="28"/>
        </w:rPr>
        <w:t>ля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color w:val="000000"/>
          <w:sz w:val="28"/>
          <w:szCs w:val="28"/>
        </w:rPr>
        <w:t>хранения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color w:val="000000"/>
          <w:sz w:val="28"/>
          <w:szCs w:val="28"/>
        </w:rPr>
        <w:t>данных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color w:val="000000"/>
          <w:sz w:val="28"/>
          <w:szCs w:val="28"/>
        </w:rPr>
        <w:t xml:space="preserve">базы;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отбора и обработки данных базы;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ввода данных базы и их просмотра;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автоматического выполнения группы команд;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выполнения сложных программных действий;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вывода обработанных данных базы на принтер? </w:t>
      </w:r>
    </w:p>
    <w:p w:rsidR="001627D3" w:rsidRPr="000C02A8" w:rsidRDefault="001627D3" w:rsidP="000C02A8">
      <w:pPr>
        <w:pStyle w:val="a7"/>
        <w:widowControl w:val="0"/>
        <w:numPr>
          <w:ilvl w:val="0"/>
          <w:numId w:val="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Содержит ли какую-либо информацию таблица, в которой нет ни одной записи?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пустая таблица не содержит никакой информации;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пустая таблица содержит информацию о будущих записях;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таблица без записей существовать не может.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пустая таблица содержит информацию о структуре базы данных; </w:t>
      </w:r>
    </w:p>
    <w:p w:rsidR="001627D3" w:rsidRPr="000C02A8" w:rsidRDefault="001627D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6. Для чего предназначен объект «форма»?</w:t>
      </w:r>
    </w:p>
    <w:p w:rsidR="001627D3" w:rsidRPr="000C02A8" w:rsidRDefault="001627D3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для хранения данных</w:t>
      </w:r>
    </w:p>
    <w:p w:rsidR="001627D3" w:rsidRPr="000C02A8" w:rsidRDefault="001627D3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для автоматического выполнения групп команд</w:t>
      </w:r>
    </w:p>
    <w:p w:rsidR="001627D3" w:rsidRPr="000C02A8" w:rsidRDefault="001627D3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для ввода данных базы и их просмотра</w:t>
      </w:r>
    </w:p>
    <w:p w:rsidR="001627D3" w:rsidRPr="000C02A8" w:rsidRDefault="001627D3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для выборки данных</w:t>
      </w:r>
    </w:p>
    <w:p w:rsidR="001627D3" w:rsidRPr="000C02A8" w:rsidRDefault="001627D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7. В реляционной БД информация организована в виде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сети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иерархической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структуры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файла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дерева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прямоугольной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таблицы</w:t>
      </w:r>
    </w:p>
    <w:p w:rsidR="001627D3" w:rsidRPr="000C02A8" w:rsidRDefault="001627D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8. Тип поля (числовой или текстовый) определяется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названием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поля;    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типом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данных;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шириной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поля;</w:t>
      </w:r>
    </w:p>
    <w:p w:rsidR="000E5C32" w:rsidRPr="000C02A8" w:rsidRDefault="001627D3" w:rsidP="000C02A8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количеством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записей</w:t>
      </w:r>
    </w:p>
    <w:tbl>
      <w:tblPr>
        <w:tblpPr w:leftFromText="180" w:rightFromText="180" w:vertAnchor="text" w:horzAnchor="margin" w:tblpXSpec="right" w:tblpY="79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"/>
        <w:gridCol w:w="1749"/>
        <w:gridCol w:w="709"/>
        <w:gridCol w:w="992"/>
        <w:gridCol w:w="1013"/>
        <w:gridCol w:w="1049"/>
      </w:tblGrid>
      <w:tr w:rsidR="00990C5A" w:rsidRPr="000C02A8" w:rsidTr="00990C5A">
        <w:trPr>
          <w:trHeight w:val="287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Ф.И.О.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пол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возраст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клуб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спорт</w:t>
            </w:r>
          </w:p>
        </w:tc>
      </w:tr>
      <w:tr w:rsidR="00990C5A" w:rsidRPr="000C02A8" w:rsidTr="00990C5A">
        <w:trPr>
          <w:trHeight w:val="337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Панько Л.П.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Спарта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</w:tr>
      <w:tr w:rsidR="00990C5A" w:rsidRPr="000C02A8" w:rsidTr="00990C5A">
        <w:trPr>
          <w:trHeight w:val="3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Арбузов А.А.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Динамо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лыжи</w:t>
            </w:r>
          </w:p>
        </w:tc>
      </w:tr>
      <w:tr w:rsidR="00990C5A" w:rsidRPr="000C02A8" w:rsidTr="00990C5A">
        <w:trPr>
          <w:trHeight w:val="3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Жиганова П.Н.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Ротор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</w:tr>
      <w:tr w:rsidR="00990C5A" w:rsidRPr="000C02A8" w:rsidTr="00990C5A">
        <w:trPr>
          <w:trHeight w:val="3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Иванов О.Г.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Звезда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лыжи</w:t>
            </w:r>
          </w:p>
        </w:tc>
      </w:tr>
      <w:tr w:rsidR="00990C5A" w:rsidRPr="000C02A8" w:rsidTr="00990C5A">
        <w:trPr>
          <w:trHeight w:val="3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Седова О.Л.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Спарта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биатлон</w:t>
            </w:r>
          </w:p>
        </w:tc>
      </w:tr>
      <w:tr w:rsidR="00990C5A" w:rsidRPr="000C02A8" w:rsidTr="00990C5A">
        <w:trPr>
          <w:trHeight w:val="231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Багаева С.И.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Звезда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лыжи</w:t>
            </w:r>
          </w:p>
        </w:tc>
      </w:tr>
    </w:tbl>
    <w:p w:rsidR="000E5C32" w:rsidRPr="000C02A8" w:rsidRDefault="00990C5A" w:rsidP="000C02A8">
      <w:pPr>
        <w:widowControl w:val="0"/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C32" w:rsidRPr="000C02A8">
        <w:rPr>
          <w:rFonts w:ascii="Times New Roman" w:hAnsi="Times New Roman" w:cs="Times New Roman"/>
          <w:bCs/>
          <w:sz w:val="28"/>
          <w:szCs w:val="28"/>
        </w:rPr>
        <w:t>Реляционная база данных задана таблицей:</w:t>
      </w:r>
    </w:p>
    <w:p w:rsidR="000E5C32" w:rsidRPr="000C02A8" w:rsidRDefault="000E5C32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 xml:space="preserve">Какие записи будут выбраны по условию: </w:t>
      </w:r>
      <w:r w:rsidRPr="000C02A8">
        <w:rPr>
          <w:rFonts w:ascii="Times New Roman" w:hAnsi="Times New Roman" w:cs="Times New Roman"/>
          <w:b/>
          <w:sz w:val="28"/>
          <w:szCs w:val="28"/>
        </w:rPr>
        <w:t xml:space="preserve">спорт = «лыжи» И пол = «жен» ИЛИ возраст &lt; 20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2, 3, 4, 5, 6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3, 5, 6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1, 3, 5, 6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таких записей нет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2, 3, 5, 6</w:t>
      </w:r>
    </w:p>
    <w:p w:rsidR="000E5C32" w:rsidRPr="000C02A8" w:rsidRDefault="000E5C32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10. Структура базы данных изменится, если</w:t>
      </w:r>
    </w:p>
    <w:p w:rsidR="000E5C32" w:rsidRPr="000C02A8" w:rsidRDefault="000E5C32" w:rsidP="000C02A8">
      <w:pPr>
        <w:pStyle w:val="a3"/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добавить/удалить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запись; </w:t>
      </w:r>
    </w:p>
    <w:p w:rsidR="000E5C32" w:rsidRPr="000C02A8" w:rsidRDefault="000E5C32" w:rsidP="000C02A8">
      <w:pPr>
        <w:pStyle w:val="a3"/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отредактировать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запись; </w:t>
      </w:r>
    </w:p>
    <w:p w:rsidR="000E5C32" w:rsidRPr="000C02A8" w:rsidRDefault="000E5C32" w:rsidP="000C02A8">
      <w:pPr>
        <w:pStyle w:val="a3"/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lastRenderedPageBreak/>
        <w:t>поменять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местами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записи; </w:t>
      </w:r>
    </w:p>
    <w:p w:rsidR="000E5C32" w:rsidRPr="000C02A8" w:rsidRDefault="000E5C32" w:rsidP="000C02A8">
      <w:pPr>
        <w:pStyle w:val="a3"/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добавить/удалить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поле.</w:t>
      </w:r>
    </w:p>
    <w:p w:rsidR="00D07183" w:rsidRDefault="00D07183" w:rsidP="008A4DB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Toc38800149"/>
      <w:bookmarkStart w:id="22" w:name="_Toc74106866"/>
      <w:bookmarkStart w:id="23" w:name="_Toc327344721"/>
      <w:bookmarkStart w:id="24" w:name="_Toc474411354"/>
      <w:bookmarkStart w:id="25" w:name="_Toc135486397"/>
      <w:bookmarkStart w:id="26" w:name="_Toc135486398"/>
      <w:bookmarkStart w:id="27" w:name="_Toc135486570"/>
      <w:bookmarkStart w:id="28" w:name="_Toc135486699"/>
      <w:bookmarkStart w:id="29" w:name="_Toc135486731"/>
    </w:p>
    <w:p w:rsidR="00B86A9E" w:rsidRPr="00476CB3" w:rsidRDefault="00B86A9E" w:rsidP="008A4D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CB3">
        <w:rPr>
          <w:rFonts w:ascii="Times New Roman" w:hAnsi="Times New Roman" w:cs="Times New Roman"/>
          <w:b/>
          <w:sz w:val="28"/>
          <w:szCs w:val="28"/>
        </w:rPr>
        <w:t>Контрольное тестирование.</w:t>
      </w:r>
      <w:bookmarkEnd w:id="21"/>
    </w:p>
    <w:p w:rsidR="00B86A9E" w:rsidRPr="000C02A8" w:rsidRDefault="00B86A9E" w:rsidP="000C02A8">
      <w:pPr>
        <w:spacing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1.</w:t>
      </w: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 основным узлам компьютера, входящим в состав системного блока не относится:</w:t>
      </w:r>
    </w:p>
    <w:p w:rsidR="00B86A9E" w:rsidRPr="000C02A8" w:rsidRDefault="00B86A9E" w:rsidP="000C02A8">
      <w:pPr>
        <w:widowControl w:val="0"/>
        <w:numPr>
          <w:ilvl w:val="1"/>
          <w:numId w:val="48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мышь</w:t>
      </w:r>
    </w:p>
    <w:p w:rsidR="00B86A9E" w:rsidRPr="000C02A8" w:rsidRDefault="00B86A9E" w:rsidP="000C02A8">
      <w:pPr>
        <w:widowControl w:val="0"/>
        <w:numPr>
          <w:ilvl w:val="1"/>
          <w:numId w:val="48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процессор</w:t>
      </w:r>
    </w:p>
    <w:p w:rsidR="00B86A9E" w:rsidRPr="000C02A8" w:rsidRDefault="00B86A9E" w:rsidP="000C02A8">
      <w:pPr>
        <w:widowControl w:val="0"/>
        <w:numPr>
          <w:ilvl w:val="1"/>
          <w:numId w:val="48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оперативная память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2. Локальная сеть это...</w:t>
      </w:r>
    </w:p>
    <w:p w:rsidR="00B86A9E" w:rsidRPr="000C02A8" w:rsidRDefault="00B86A9E" w:rsidP="000C02A8">
      <w:pPr>
        <w:pStyle w:val="a3"/>
        <w:numPr>
          <w:ilvl w:val="0"/>
          <w:numId w:val="49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Компьютерная сеть, объединяющая группу компьютеров, которые находятся в одном месте </w:t>
      </w:r>
    </w:p>
    <w:p w:rsidR="00B86A9E" w:rsidRPr="000C02A8" w:rsidRDefault="00B86A9E" w:rsidP="000C02A8">
      <w:pPr>
        <w:pStyle w:val="a3"/>
        <w:numPr>
          <w:ilvl w:val="0"/>
          <w:numId w:val="49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Сеть для ловли рыбы</w:t>
      </w:r>
    </w:p>
    <w:p w:rsidR="00B86A9E" w:rsidRPr="000C02A8" w:rsidRDefault="00B86A9E" w:rsidP="000C02A8">
      <w:pPr>
        <w:pStyle w:val="a3"/>
        <w:numPr>
          <w:ilvl w:val="0"/>
          <w:numId w:val="49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Компьютерная сеть, объединяющая все компьютеры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 xml:space="preserve">3.  Укажите правильный адрес ячейки в электронной таблице </w:t>
      </w:r>
      <w:r w:rsidRPr="000C02A8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0C02A8">
        <w:rPr>
          <w:rFonts w:ascii="Times New Roman" w:hAnsi="Times New Roman" w:cs="Times New Roman"/>
          <w:b/>
          <w:sz w:val="28"/>
          <w:szCs w:val="28"/>
        </w:rPr>
        <w:t>:</w:t>
      </w:r>
    </w:p>
    <w:p w:rsidR="00B86A9E" w:rsidRPr="000C02A8" w:rsidRDefault="00B86A9E" w:rsidP="000C02A8">
      <w:pPr>
        <w:pStyle w:val="a3"/>
        <w:numPr>
          <w:ilvl w:val="0"/>
          <w:numId w:val="4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В1256</w:t>
      </w:r>
    </w:p>
    <w:p w:rsidR="00B86A9E" w:rsidRPr="000C02A8" w:rsidRDefault="00B86A9E" w:rsidP="000C02A8">
      <w:pPr>
        <w:pStyle w:val="a3"/>
        <w:numPr>
          <w:ilvl w:val="0"/>
          <w:numId w:val="4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А12С</w:t>
      </w:r>
    </w:p>
    <w:p w:rsidR="00B86A9E" w:rsidRPr="000C02A8" w:rsidRDefault="00B86A9E" w:rsidP="000C02A8">
      <w:pPr>
        <w:pStyle w:val="a3"/>
        <w:numPr>
          <w:ilvl w:val="0"/>
          <w:numId w:val="4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123С</w:t>
      </w:r>
      <w:r w:rsidRPr="000C02A8">
        <w:rPr>
          <w:rFonts w:cs="Times New Roman"/>
          <w:b/>
          <w:color w:val="FF0000"/>
          <w:sz w:val="28"/>
          <w:szCs w:val="28"/>
        </w:rPr>
        <w:t xml:space="preserve"> 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4. Компьютерный вирус - это</w:t>
      </w:r>
    </w:p>
    <w:p w:rsidR="00B86A9E" w:rsidRPr="000C02A8" w:rsidRDefault="00B86A9E" w:rsidP="000C02A8">
      <w:pPr>
        <w:pStyle w:val="a3"/>
        <w:numPr>
          <w:ilvl w:val="1"/>
          <w:numId w:val="1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специальная программа, способная размножаться</w:t>
      </w:r>
    </w:p>
    <w:p w:rsidR="00B86A9E" w:rsidRPr="000C02A8" w:rsidRDefault="00B86A9E" w:rsidP="000C02A8">
      <w:pPr>
        <w:pStyle w:val="a3"/>
        <w:numPr>
          <w:ilvl w:val="1"/>
          <w:numId w:val="1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средство для проверки дисков</w:t>
      </w:r>
    </w:p>
    <w:p w:rsidR="00B86A9E" w:rsidRPr="000C02A8" w:rsidRDefault="00B86A9E" w:rsidP="000C02A8">
      <w:pPr>
        <w:pStyle w:val="a3"/>
        <w:numPr>
          <w:ilvl w:val="1"/>
          <w:numId w:val="1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программы для отслеживания вирусов</w:t>
      </w: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5.</w:t>
      </w:r>
      <w:r w:rsidRPr="000C02A8">
        <w:rPr>
          <w:rFonts w:cs="Times New Roman"/>
          <w:sz w:val="28"/>
          <w:szCs w:val="28"/>
        </w:rPr>
        <w:t xml:space="preserve">  </w:t>
      </w:r>
      <w:r w:rsidRPr="000C02A8">
        <w:rPr>
          <w:rFonts w:cs="Times New Roman"/>
          <w:b/>
          <w:sz w:val="28"/>
          <w:szCs w:val="28"/>
        </w:rPr>
        <w:t>Одной из основных функций графического редактора является:</w:t>
      </w:r>
    </w:p>
    <w:p w:rsidR="00B86A9E" w:rsidRPr="000C02A8" w:rsidRDefault="00B86A9E" w:rsidP="000C02A8">
      <w:pPr>
        <w:numPr>
          <w:ilvl w:val="0"/>
          <w:numId w:val="4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создание изображений </w:t>
      </w:r>
    </w:p>
    <w:p w:rsidR="00B86A9E" w:rsidRPr="000C02A8" w:rsidRDefault="00B86A9E" w:rsidP="000C02A8">
      <w:pPr>
        <w:numPr>
          <w:ilvl w:val="0"/>
          <w:numId w:val="4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ввод изображений; </w:t>
      </w:r>
    </w:p>
    <w:p w:rsidR="00B86A9E" w:rsidRPr="000C02A8" w:rsidRDefault="00B86A9E" w:rsidP="000C02A8">
      <w:pPr>
        <w:numPr>
          <w:ilvl w:val="0"/>
          <w:numId w:val="4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>хранение кода изображения;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02A8">
        <w:rPr>
          <w:rFonts w:ascii="Times New Roman" w:eastAsia="Calibri" w:hAnsi="Times New Roman" w:cs="Times New Roman"/>
          <w:b/>
          <w:sz w:val="28"/>
          <w:szCs w:val="28"/>
        </w:rPr>
        <w:t>Вариант 2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</w:p>
    <w:p w:rsidR="00B86A9E" w:rsidRPr="000C02A8" w:rsidRDefault="00B86A9E" w:rsidP="000C02A8">
      <w:pPr>
        <w:widowControl w:val="0"/>
        <w:numPr>
          <w:ilvl w:val="0"/>
          <w:numId w:val="45"/>
        </w:numPr>
        <w:spacing w:after="0" w:line="240" w:lineRule="auto"/>
        <w:ind w:left="426" w:hanging="42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t>Минимально необходимый набор устройств  для работы компьютера содержит:</w:t>
      </w:r>
    </w:p>
    <w:p w:rsidR="00B86A9E" w:rsidRPr="000C02A8" w:rsidRDefault="00B86A9E" w:rsidP="000C02A8">
      <w:pPr>
        <w:widowControl w:val="0"/>
        <w:numPr>
          <w:ilvl w:val="1"/>
          <w:numId w:val="51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системный блок, монитор, клавиатуру</w:t>
      </w:r>
    </w:p>
    <w:p w:rsidR="00B86A9E" w:rsidRPr="000C02A8" w:rsidRDefault="00B86A9E" w:rsidP="000C02A8">
      <w:pPr>
        <w:widowControl w:val="0"/>
        <w:numPr>
          <w:ilvl w:val="1"/>
          <w:numId w:val="51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принтер, системный блок, клавиатуру</w:t>
      </w:r>
    </w:p>
    <w:p w:rsidR="00B86A9E" w:rsidRPr="000C02A8" w:rsidRDefault="00B86A9E" w:rsidP="000C02A8">
      <w:pPr>
        <w:widowControl w:val="0"/>
        <w:numPr>
          <w:ilvl w:val="1"/>
          <w:numId w:val="51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системный блок, дисководы, мышь</w:t>
      </w: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2.</w:t>
      </w:r>
      <w:r w:rsidRPr="000C02A8">
        <w:rPr>
          <w:rFonts w:ascii="Times New Roman" w:hAnsi="Times New Roman" w:cs="Times New Roman"/>
          <w:sz w:val="28"/>
          <w:szCs w:val="28"/>
        </w:rPr>
        <w:t xml:space="preserve"> </w:t>
      </w:r>
      <w:r w:rsidRPr="000C02A8">
        <w:rPr>
          <w:rFonts w:ascii="Times New Roman" w:hAnsi="Times New Roman" w:cs="Times New Roman"/>
          <w:b/>
          <w:sz w:val="28"/>
          <w:szCs w:val="28"/>
        </w:rPr>
        <w:t>Скорость передачи данных характеризуется ...</w:t>
      </w:r>
    </w:p>
    <w:p w:rsidR="00B86A9E" w:rsidRPr="000C02A8" w:rsidRDefault="00B86A9E" w:rsidP="000C02A8">
      <w:pPr>
        <w:pStyle w:val="a3"/>
        <w:numPr>
          <w:ilvl w:val="0"/>
          <w:numId w:val="5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м/с</w:t>
      </w:r>
    </w:p>
    <w:p w:rsidR="00B86A9E" w:rsidRPr="000C02A8" w:rsidRDefault="00B86A9E" w:rsidP="000C02A8">
      <w:pPr>
        <w:pStyle w:val="a3"/>
        <w:numPr>
          <w:ilvl w:val="0"/>
          <w:numId w:val="5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кб/с</w:t>
      </w:r>
    </w:p>
    <w:p w:rsidR="00B86A9E" w:rsidRPr="000C02A8" w:rsidRDefault="00B86A9E" w:rsidP="000C02A8">
      <w:pPr>
        <w:pStyle w:val="a3"/>
        <w:numPr>
          <w:ilvl w:val="0"/>
          <w:numId w:val="5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кб/см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3.</w:t>
      </w:r>
      <w:r w:rsidRPr="000C02A8">
        <w:rPr>
          <w:rFonts w:ascii="Times New Roman" w:hAnsi="Times New Roman" w:cs="Times New Roman"/>
          <w:sz w:val="28"/>
          <w:szCs w:val="28"/>
        </w:rPr>
        <w:t xml:space="preserve"> </w:t>
      </w:r>
      <w:r w:rsidRPr="000C02A8">
        <w:rPr>
          <w:rFonts w:ascii="Times New Roman" w:hAnsi="Times New Roman" w:cs="Times New Roman"/>
          <w:b/>
          <w:sz w:val="28"/>
          <w:szCs w:val="28"/>
        </w:rPr>
        <w:t>Что нельзя сделать с помощью локальной сети?</w:t>
      </w:r>
    </w:p>
    <w:p w:rsidR="00B86A9E" w:rsidRPr="000C02A8" w:rsidRDefault="00B86A9E" w:rsidP="000C02A8">
      <w:pPr>
        <w:pStyle w:val="a3"/>
        <w:numPr>
          <w:ilvl w:val="0"/>
          <w:numId w:val="5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Общаться</w:t>
      </w:r>
    </w:p>
    <w:p w:rsidR="00B86A9E" w:rsidRPr="000C02A8" w:rsidRDefault="00B86A9E" w:rsidP="000C02A8">
      <w:pPr>
        <w:pStyle w:val="a3"/>
        <w:numPr>
          <w:ilvl w:val="0"/>
          <w:numId w:val="5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Передать конфету</w:t>
      </w:r>
    </w:p>
    <w:p w:rsidR="00B86A9E" w:rsidRPr="000C02A8" w:rsidRDefault="00B86A9E" w:rsidP="000C02A8">
      <w:pPr>
        <w:pStyle w:val="a3"/>
        <w:numPr>
          <w:ilvl w:val="0"/>
          <w:numId w:val="5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Работать над одним документом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4.</w:t>
      </w:r>
      <w:r w:rsidRPr="000C02A8">
        <w:rPr>
          <w:rFonts w:ascii="Times New Roman" w:hAnsi="Times New Roman" w:cs="Times New Roman"/>
          <w:sz w:val="28"/>
          <w:szCs w:val="28"/>
        </w:rPr>
        <w:t xml:space="preserve"> </w:t>
      </w:r>
      <w:r w:rsidRPr="000C02A8">
        <w:rPr>
          <w:rFonts w:ascii="Times New Roman" w:hAnsi="Times New Roman" w:cs="Times New Roman"/>
          <w:b/>
          <w:sz w:val="28"/>
          <w:szCs w:val="28"/>
        </w:rPr>
        <w:t>В электронных таблицах выделена группа ячеек А1:В3. Сколько ячеек входит в этот диапазон?</w:t>
      </w:r>
    </w:p>
    <w:p w:rsidR="00B86A9E" w:rsidRPr="000C02A8" w:rsidRDefault="00B86A9E" w:rsidP="000C02A8">
      <w:pPr>
        <w:pStyle w:val="a3"/>
        <w:numPr>
          <w:ilvl w:val="0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5</w:t>
      </w:r>
    </w:p>
    <w:p w:rsidR="00B86A9E" w:rsidRPr="000C02A8" w:rsidRDefault="00B86A9E" w:rsidP="000C02A8">
      <w:pPr>
        <w:pStyle w:val="a3"/>
        <w:numPr>
          <w:ilvl w:val="0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6</w:t>
      </w:r>
    </w:p>
    <w:p w:rsidR="00B86A9E" w:rsidRPr="000C02A8" w:rsidRDefault="00B86A9E" w:rsidP="000C02A8">
      <w:pPr>
        <w:pStyle w:val="a3"/>
        <w:numPr>
          <w:ilvl w:val="0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4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5. Какие программы не относятся к антивирусным?</w:t>
      </w:r>
    </w:p>
    <w:p w:rsidR="00B86A9E" w:rsidRPr="000C02A8" w:rsidRDefault="00B86A9E" w:rsidP="000C02A8">
      <w:pPr>
        <w:pStyle w:val="a3"/>
        <w:numPr>
          <w:ilvl w:val="1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программы-фаги</w:t>
      </w:r>
    </w:p>
    <w:p w:rsidR="00B86A9E" w:rsidRPr="000C02A8" w:rsidRDefault="00B86A9E" w:rsidP="000C02A8">
      <w:pPr>
        <w:pStyle w:val="a3"/>
        <w:numPr>
          <w:ilvl w:val="1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программы сканирования </w:t>
      </w:r>
    </w:p>
    <w:p w:rsidR="00B86A9E" w:rsidRPr="000C02A8" w:rsidRDefault="00B86A9E" w:rsidP="000C02A8">
      <w:pPr>
        <w:pStyle w:val="a3"/>
        <w:numPr>
          <w:ilvl w:val="1"/>
          <w:numId w:val="53"/>
        </w:numPr>
        <w:spacing w:after="0" w:line="240" w:lineRule="auto"/>
        <w:ind w:left="426" w:hanging="426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программы-ревизоры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t>1. К внешней памяти компьютера можно отнести:</w:t>
      </w:r>
    </w:p>
    <w:p w:rsidR="00B86A9E" w:rsidRPr="000C02A8" w:rsidRDefault="00B86A9E" w:rsidP="000C02A8">
      <w:pPr>
        <w:widowControl w:val="0"/>
        <w:numPr>
          <w:ilvl w:val="1"/>
          <w:numId w:val="54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кэш-память, видеопамять</w:t>
      </w:r>
    </w:p>
    <w:p w:rsidR="00B86A9E" w:rsidRPr="000C02A8" w:rsidRDefault="00B86A9E" w:rsidP="000C02A8">
      <w:pPr>
        <w:widowControl w:val="0"/>
        <w:numPr>
          <w:ilvl w:val="1"/>
          <w:numId w:val="54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печатное руководство пользователя ЭВМ</w:t>
      </w:r>
    </w:p>
    <w:p w:rsidR="00B86A9E" w:rsidRPr="000C02A8" w:rsidRDefault="00B86A9E" w:rsidP="000C02A8">
      <w:pPr>
        <w:widowControl w:val="0"/>
        <w:numPr>
          <w:ilvl w:val="1"/>
          <w:numId w:val="54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CD-ROM диски, флоппи-диски, винчестер</w:t>
      </w: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t>2. Выберите верное высказывание</w:t>
      </w:r>
    </w:p>
    <w:p w:rsidR="00B86A9E" w:rsidRPr="000C02A8" w:rsidRDefault="00B86A9E" w:rsidP="000C02A8">
      <w:pPr>
        <w:pStyle w:val="a3"/>
        <w:widowControl w:val="0"/>
        <w:numPr>
          <w:ilvl w:val="0"/>
          <w:numId w:val="55"/>
        </w:numPr>
        <w:spacing w:after="0" w:line="240" w:lineRule="auto"/>
        <w:ind w:left="426" w:hanging="426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Принтер - устройство кодирования</w:t>
      </w:r>
    </w:p>
    <w:p w:rsidR="00B86A9E" w:rsidRPr="000C02A8" w:rsidRDefault="00B86A9E" w:rsidP="000C02A8">
      <w:pPr>
        <w:pStyle w:val="a3"/>
        <w:widowControl w:val="0"/>
        <w:numPr>
          <w:ilvl w:val="0"/>
          <w:numId w:val="55"/>
        </w:numPr>
        <w:spacing w:after="0" w:line="240" w:lineRule="auto"/>
        <w:ind w:left="426" w:hanging="426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Компьютер типа Notebook - карманный калькулятор </w:t>
      </w:r>
    </w:p>
    <w:p w:rsidR="00B86A9E" w:rsidRPr="000C02A8" w:rsidRDefault="00B86A9E" w:rsidP="000C02A8">
      <w:pPr>
        <w:pStyle w:val="a3"/>
        <w:widowControl w:val="0"/>
        <w:numPr>
          <w:ilvl w:val="0"/>
          <w:numId w:val="55"/>
        </w:numPr>
        <w:spacing w:after="0" w:line="240" w:lineRule="auto"/>
        <w:ind w:left="426" w:hanging="426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Клавиатура - устройство ввода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3. Как называется значок в windows, с помощью которого мы можем зайти на другие компьютеры в нашей локальной сети?</w:t>
      </w:r>
    </w:p>
    <w:p w:rsidR="00B86A9E" w:rsidRPr="000C02A8" w:rsidRDefault="00B86A9E" w:rsidP="000C02A8">
      <w:pPr>
        <w:pStyle w:val="a3"/>
        <w:numPr>
          <w:ilvl w:val="0"/>
          <w:numId w:val="56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Сетевая папка</w:t>
      </w:r>
    </w:p>
    <w:p w:rsidR="00B86A9E" w:rsidRPr="000C02A8" w:rsidRDefault="00B86A9E" w:rsidP="000C02A8">
      <w:pPr>
        <w:pStyle w:val="a3"/>
        <w:numPr>
          <w:ilvl w:val="0"/>
          <w:numId w:val="56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Сетевой значок</w:t>
      </w:r>
      <w:r w:rsidRPr="000C02A8">
        <w:rPr>
          <w:rFonts w:cs="Times New Roman"/>
          <w:b/>
          <w:sz w:val="28"/>
          <w:szCs w:val="28"/>
        </w:rPr>
        <w:t xml:space="preserve"> </w:t>
      </w:r>
    </w:p>
    <w:p w:rsidR="00B86A9E" w:rsidRPr="000C02A8" w:rsidRDefault="00B86A9E" w:rsidP="000C02A8">
      <w:pPr>
        <w:pStyle w:val="a3"/>
        <w:numPr>
          <w:ilvl w:val="0"/>
          <w:numId w:val="56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С</w:t>
      </w:r>
      <w:r w:rsidRPr="000C02A8">
        <w:rPr>
          <w:rFonts w:cs="Times New Roman"/>
          <w:sz w:val="28"/>
          <w:szCs w:val="28"/>
        </w:rPr>
        <w:t>етевое окружение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4. В ЭТ нельзя удалить</w:t>
      </w:r>
      <w:r w:rsidRPr="000C02A8">
        <w:rPr>
          <w:rFonts w:ascii="Times New Roman" w:hAnsi="Times New Roman" w:cs="Times New Roman"/>
          <w:sz w:val="28"/>
          <w:szCs w:val="28"/>
        </w:rPr>
        <w:t>:</w:t>
      </w:r>
    </w:p>
    <w:p w:rsidR="00B86A9E" w:rsidRPr="000C02A8" w:rsidRDefault="00B86A9E" w:rsidP="000C02A8">
      <w:pPr>
        <w:pStyle w:val="a3"/>
        <w:numPr>
          <w:ilvl w:val="0"/>
          <w:numId w:val="5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столбец</w:t>
      </w:r>
    </w:p>
    <w:p w:rsidR="00B86A9E" w:rsidRPr="000C02A8" w:rsidRDefault="00B86A9E" w:rsidP="000C02A8">
      <w:pPr>
        <w:pStyle w:val="a3"/>
        <w:numPr>
          <w:ilvl w:val="0"/>
          <w:numId w:val="5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строку</w:t>
      </w:r>
    </w:p>
    <w:p w:rsidR="00B86A9E" w:rsidRPr="000C02A8" w:rsidRDefault="00B86A9E" w:rsidP="000C02A8">
      <w:pPr>
        <w:pStyle w:val="a3"/>
        <w:numPr>
          <w:ilvl w:val="0"/>
          <w:numId w:val="5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имя ячейки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5. Антивирусные программы - это программы для:</w:t>
      </w:r>
    </w:p>
    <w:p w:rsidR="00B86A9E" w:rsidRPr="000C02A8" w:rsidRDefault="00B86A9E" w:rsidP="000C02A8">
      <w:pPr>
        <w:pStyle w:val="a3"/>
        <w:numPr>
          <w:ilvl w:val="0"/>
          <w:numId w:val="58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обнаружения и удаления зараженных файлов</w:t>
      </w:r>
    </w:p>
    <w:p w:rsidR="00B86A9E" w:rsidRPr="000C02A8" w:rsidRDefault="00B86A9E" w:rsidP="000C02A8">
      <w:pPr>
        <w:pStyle w:val="a3"/>
        <w:numPr>
          <w:ilvl w:val="0"/>
          <w:numId w:val="58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создания вирусов</w:t>
      </w:r>
    </w:p>
    <w:p w:rsidR="00B86A9E" w:rsidRPr="000C02A8" w:rsidRDefault="00B86A9E" w:rsidP="000C02A8">
      <w:pPr>
        <w:pStyle w:val="a3"/>
        <w:numPr>
          <w:ilvl w:val="0"/>
          <w:numId w:val="58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обнаружения вирусов и лечения зараженных файлов</w:t>
      </w: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Вариант 4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 xml:space="preserve">1. Оперативная память служит: </w:t>
      </w:r>
    </w:p>
    <w:p w:rsidR="00B86A9E" w:rsidRPr="000C02A8" w:rsidRDefault="00B86A9E" w:rsidP="000C02A8">
      <w:pPr>
        <w:pStyle w:val="a3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для работы в  программе в заданный момент времени </w:t>
      </w:r>
    </w:p>
    <w:p w:rsidR="00B86A9E" w:rsidRPr="000C02A8" w:rsidRDefault="00B86A9E" w:rsidP="000C02A8">
      <w:pPr>
        <w:pStyle w:val="a3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для хранения информации; </w:t>
      </w:r>
    </w:p>
    <w:p w:rsidR="00B86A9E" w:rsidRPr="000C02A8" w:rsidRDefault="00B86A9E" w:rsidP="000C02A8">
      <w:pPr>
        <w:pStyle w:val="a3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для обработки информации; 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2.  Основным элементом ЭТ является:</w:t>
      </w:r>
    </w:p>
    <w:p w:rsidR="00B86A9E" w:rsidRPr="000C02A8" w:rsidRDefault="00B86A9E" w:rsidP="000C02A8">
      <w:pPr>
        <w:pStyle w:val="a3"/>
        <w:numPr>
          <w:ilvl w:val="0"/>
          <w:numId w:val="6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ячейка</w:t>
      </w:r>
    </w:p>
    <w:p w:rsidR="00B86A9E" w:rsidRPr="000C02A8" w:rsidRDefault="00B86A9E" w:rsidP="000C02A8">
      <w:pPr>
        <w:pStyle w:val="a3"/>
        <w:numPr>
          <w:ilvl w:val="0"/>
          <w:numId w:val="6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строка</w:t>
      </w:r>
    </w:p>
    <w:p w:rsidR="00B86A9E" w:rsidRPr="000C02A8" w:rsidRDefault="00B86A9E" w:rsidP="000C02A8">
      <w:pPr>
        <w:pStyle w:val="a3"/>
        <w:numPr>
          <w:ilvl w:val="0"/>
          <w:numId w:val="6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столбец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3. Программное обеспечение (ПО) - это:</w:t>
      </w:r>
    </w:p>
    <w:p w:rsidR="00B86A9E" w:rsidRPr="000C02A8" w:rsidRDefault="00B86A9E" w:rsidP="000C02A8">
      <w:pPr>
        <w:pStyle w:val="a3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   совокупность программ, позволяющих организовать решение задач на компьютере</w:t>
      </w:r>
    </w:p>
    <w:p w:rsidR="00B86A9E" w:rsidRPr="000C02A8" w:rsidRDefault="00B86A9E" w:rsidP="000C02A8">
      <w:pPr>
        <w:pStyle w:val="a3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   возможность обновления программ за счет бюджетных средств</w:t>
      </w:r>
    </w:p>
    <w:p w:rsidR="00B86A9E" w:rsidRPr="000C02A8" w:rsidRDefault="00B86A9E" w:rsidP="000C02A8">
      <w:pPr>
        <w:pStyle w:val="a3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список имеющихся в кабинете программ, заверен администрацией техникума.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pStyle w:val="a3"/>
        <w:numPr>
          <w:ilvl w:val="1"/>
          <w:numId w:val="46"/>
        </w:numPr>
        <w:spacing w:after="0" w:line="240" w:lineRule="auto"/>
        <w:ind w:left="426" w:hanging="426"/>
        <w:rPr>
          <w:rFonts w:cs="Times New Roman"/>
          <w:b/>
          <w:sz w:val="28"/>
          <w:szCs w:val="28"/>
          <w:lang w:val="ru-RU"/>
        </w:rPr>
      </w:pPr>
      <w:r w:rsidRPr="000C02A8">
        <w:rPr>
          <w:rFonts w:cs="Times New Roman"/>
          <w:b/>
          <w:sz w:val="28"/>
          <w:szCs w:val="28"/>
          <w:lang w:val="ru-RU"/>
        </w:rPr>
        <w:t>Указать наиболее точный аналог реляционной базы данных.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pStyle w:val="a3"/>
        <w:numPr>
          <w:ilvl w:val="0"/>
          <w:numId w:val="6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двумерная таблица;</w:t>
      </w:r>
    </w:p>
    <w:p w:rsidR="00B86A9E" w:rsidRPr="000C02A8" w:rsidRDefault="00B86A9E" w:rsidP="000C02A8">
      <w:pPr>
        <w:pStyle w:val="a3"/>
        <w:numPr>
          <w:ilvl w:val="0"/>
          <w:numId w:val="6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списки однородных данных;</w:t>
      </w:r>
    </w:p>
    <w:p w:rsidR="00B86A9E" w:rsidRPr="000C02A8" w:rsidRDefault="00B86A9E" w:rsidP="000C02A8">
      <w:pPr>
        <w:pStyle w:val="a3"/>
        <w:numPr>
          <w:ilvl w:val="0"/>
          <w:numId w:val="6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генеалогическое дерево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5. Элементарным объектом, используемым в растровом графическом редакторе, является:</w:t>
      </w:r>
    </w:p>
    <w:p w:rsidR="00B86A9E" w:rsidRPr="000C02A8" w:rsidRDefault="00B86A9E" w:rsidP="000C02A8">
      <w:pPr>
        <w:numPr>
          <w:ilvl w:val="0"/>
          <w:numId w:val="6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точка экрана (пиксель); </w:t>
      </w:r>
    </w:p>
    <w:p w:rsidR="00B86A9E" w:rsidRPr="000C02A8" w:rsidRDefault="00B86A9E" w:rsidP="000C02A8">
      <w:pPr>
        <w:numPr>
          <w:ilvl w:val="0"/>
          <w:numId w:val="6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прямоугольник; </w:t>
      </w:r>
    </w:p>
    <w:p w:rsidR="00B86A9E" w:rsidRPr="000C02A8" w:rsidRDefault="00B86A9E" w:rsidP="000C02A8">
      <w:pPr>
        <w:numPr>
          <w:ilvl w:val="0"/>
          <w:numId w:val="6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символ. 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1. При перемещении или копировании в ЭТ абсолютные ссылки:</w:t>
      </w:r>
    </w:p>
    <w:p w:rsidR="00B86A9E" w:rsidRPr="000C02A8" w:rsidRDefault="00B86A9E" w:rsidP="000C02A8">
      <w:pPr>
        <w:pStyle w:val="a3"/>
        <w:numPr>
          <w:ilvl w:val="0"/>
          <w:numId w:val="64"/>
        </w:numPr>
        <w:spacing w:after="0" w:line="240" w:lineRule="auto"/>
        <w:ind w:left="426" w:hanging="426"/>
        <w:rPr>
          <w:rFonts w:cs="Times New Roman"/>
          <w:b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преобразуются вне зависимости от нового положения формулы;</w:t>
      </w:r>
    </w:p>
    <w:p w:rsidR="00B86A9E" w:rsidRPr="000C02A8" w:rsidRDefault="00B86A9E" w:rsidP="000C02A8">
      <w:pPr>
        <w:pStyle w:val="a3"/>
        <w:numPr>
          <w:ilvl w:val="0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не изменяются;</w:t>
      </w:r>
    </w:p>
    <w:p w:rsidR="00B86A9E" w:rsidRPr="000C02A8" w:rsidRDefault="00B86A9E" w:rsidP="000C02A8">
      <w:pPr>
        <w:pStyle w:val="a3"/>
        <w:numPr>
          <w:ilvl w:val="0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преобразуются в зависимости от нового положения формулы;</w:t>
      </w:r>
    </w:p>
    <w:p w:rsidR="00B86A9E" w:rsidRPr="000C02A8" w:rsidRDefault="00B86A9E" w:rsidP="000C02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pStyle w:val="a3"/>
        <w:numPr>
          <w:ilvl w:val="0"/>
          <w:numId w:val="45"/>
        </w:numPr>
        <w:spacing w:after="0" w:line="240" w:lineRule="auto"/>
        <w:ind w:left="426" w:hanging="426"/>
        <w:rPr>
          <w:rFonts w:cs="Times New Roman"/>
          <w:b/>
          <w:sz w:val="28"/>
          <w:szCs w:val="28"/>
          <w:lang w:val="ru-RU"/>
        </w:rPr>
      </w:pPr>
      <w:r w:rsidRPr="000C02A8">
        <w:rPr>
          <w:rFonts w:cs="Times New Roman"/>
          <w:b/>
          <w:sz w:val="28"/>
          <w:szCs w:val="28"/>
          <w:lang w:val="ru-RU"/>
        </w:rPr>
        <w:t>Какая программа не является антивирусной?</w:t>
      </w:r>
    </w:p>
    <w:p w:rsidR="00B86A9E" w:rsidRPr="000C02A8" w:rsidRDefault="00B86A9E" w:rsidP="000C02A8">
      <w:pPr>
        <w:pStyle w:val="a3"/>
        <w:numPr>
          <w:ilvl w:val="1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Dr WEB</w:t>
      </w:r>
    </w:p>
    <w:p w:rsidR="00B86A9E" w:rsidRPr="000C02A8" w:rsidRDefault="00B86A9E" w:rsidP="000C02A8">
      <w:pPr>
        <w:pStyle w:val="a3"/>
        <w:numPr>
          <w:ilvl w:val="1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MS ScanDisk</w:t>
      </w:r>
    </w:p>
    <w:p w:rsidR="00B86A9E" w:rsidRPr="000C02A8" w:rsidRDefault="00B86A9E" w:rsidP="000C02A8">
      <w:pPr>
        <w:pStyle w:val="a3"/>
        <w:numPr>
          <w:ilvl w:val="1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Norton Antivirus</w:t>
      </w:r>
    </w:p>
    <w:p w:rsidR="00B86A9E" w:rsidRPr="000C02A8" w:rsidRDefault="00B86A9E" w:rsidP="000C02A8">
      <w:pPr>
        <w:pStyle w:val="a3"/>
        <w:spacing w:after="0" w:line="240" w:lineRule="auto"/>
        <w:ind w:left="426" w:hanging="426"/>
        <w:rPr>
          <w:rFonts w:cs="Times New Roman"/>
          <w:sz w:val="28"/>
          <w:szCs w:val="28"/>
        </w:rPr>
      </w:pPr>
    </w:p>
    <w:p w:rsidR="00B86A9E" w:rsidRPr="000C02A8" w:rsidRDefault="00B86A9E" w:rsidP="000C02A8">
      <w:pPr>
        <w:pStyle w:val="a3"/>
        <w:numPr>
          <w:ilvl w:val="0"/>
          <w:numId w:val="45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b/>
          <w:sz w:val="28"/>
          <w:szCs w:val="28"/>
          <w:lang w:val="ru-RU"/>
        </w:rPr>
        <w:t>В реляционных базах данных используется</w:t>
      </w:r>
      <w:r w:rsidRPr="000C02A8">
        <w:rPr>
          <w:rFonts w:cs="Times New Roman"/>
          <w:sz w:val="28"/>
          <w:szCs w:val="28"/>
          <w:lang w:val="ru-RU"/>
        </w:rPr>
        <w:t>:</w:t>
      </w:r>
    </w:p>
    <w:p w:rsidR="00B86A9E" w:rsidRPr="000C02A8" w:rsidRDefault="00B86A9E" w:rsidP="000C02A8">
      <w:pPr>
        <w:pStyle w:val="a3"/>
        <w:numPr>
          <w:ilvl w:val="0"/>
          <w:numId w:val="65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несвязанные между собой таблицы</w:t>
      </w:r>
    </w:p>
    <w:p w:rsidR="00B86A9E" w:rsidRPr="000C02A8" w:rsidRDefault="00B86A9E" w:rsidP="000C02A8">
      <w:pPr>
        <w:pStyle w:val="a3"/>
        <w:numPr>
          <w:ilvl w:val="0"/>
          <w:numId w:val="65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lastRenderedPageBreak/>
        <w:t>таблицы, между которыми устанавливаются связи</w:t>
      </w:r>
    </w:p>
    <w:p w:rsidR="00B86A9E" w:rsidRPr="000C02A8" w:rsidRDefault="00B86A9E" w:rsidP="000C02A8">
      <w:pPr>
        <w:pStyle w:val="a3"/>
        <w:numPr>
          <w:ilvl w:val="0"/>
          <w:numId w:val="65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одна таблица, содержащая все данные</w:t>
      </w: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4.</w:t>
      </w:r>
      <w:r w:rsidRPr="000C02A8">
        <w:rPr>
          <w:rFonts w:cs="Times New Roman"/>
          <w:sz w:val="28"/>
          <w:szCs w:val="28"/>
        </w:rPr>
        <w:t xml:space="preserve"> </w:t>
      </w:r>
      <w:r w:rsidRPr="000C02A8">
        <w:rPr>
          <w:rFonts w:cs="Times New Roman"/>
          <w:b/>
          <w:sz w:val="28"/>
          <w:szCs w:val="28"/>
        </w:rPr>
        <w:t>Деформация изображения при изменении размера рисунка - один из недостатков:</w:t>
      </w:r>
    </w:p>
    <w:p w:rsidR="00B86A9E" w:rsidRPr="000C02A8" w:rsidRDefault="00B86A9E" w:rsidP="000C02A8">
      <w:pPr>
        <w:pStyle w:val="a3"/>
        <w:numPr>
          <w:ilvl w:val="0"/>
          <w:numId w:val="66"/>
        </w:numPr>
        <w:spacing w:after="0" w:line="240" w:lineRule="auto"/>
        <w:ind w:left="426" w:hanging="426"/>
        <w:rPr>
          <w:rFonts w:eastAsia="Calibri" w:cs="Times New Roman"/>
          <w:sz w:val="28"/>
          <w:szCs w:val="28"/>
        </w:rPr>
      </w:pPr>
      <w:r w:rsidRPr="000C02A8">
        <w:rPr>
          <w:rFonts w:eastAsia="Calibri" w:cs="Times New Roman"/>
          <w:sz w:val="28"/>
          <w:szCs w:val="28"/>
        </w:rPr>
        <w:t>растровой графики</w:t>
      </w:r>
    </w:p>
    <w:p w:rsidR="00B86A9E" w:rsidRPr="000C02A8" w:rsidRDefault="00B86A9E" w:rsidP="000C02A8">
      <w:pPr>
        <w:pStyle w:val="a3"/>
        <w:numPr>
          <w:ilvl w:val="0"/>
          <w:numId w:val="66"/>
        </w:numPr>
        <w:spacing w:after="0" w:line="240" w:lineRule="auto"/>
        <w:ind w:left="426" w:hanging="426"/>
        <w:rPr>
          <w:rFonts w:eastAsia="Calibri" w:cs="Times New Roman"/>
          <w:sz w:val="28"/>
          <w:szCs w:val="28"/>
        </w:rPr>
      </w:pPr>
      <w:r w:rsidRPr="000C02A8">
        <w:rPr>
          <w:rFonts w:eastAsia="Calibri" w:cs="Times New Roman"/>
          <w:sz w:val="28"/>
          <w:szCs w:val="28"/>
        </w:rPr>
        <w:t>векторной графики</w:t>
      </w:r>
    </w:p>
    <w:p w:rsidR="00B86A9E" w:rsidRPr="000C02A8" w:rsidRDefault="00B86A9E" w:rsidP="000C02A8">
      <w:pPr>
        <w:pStyle w:val="a3"/>
        <w:numPr>
          <w:ilvl w:val="0"/>
          <w:numId w:val="66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фрактальной графики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 xml:space="preserve">5. К внешним запоминающим устройствам относится: </w:t>
      </w:r>
    </w:p>
    <w:p w:rsidR="00B86A9E" w:rsidRPr="000C02A8" w:rsidRDefault="00B86A9E" w:rsidP="000C02A8">
      <w:pPr>
        <w:pStyle w:val="a3"/>
        <w:numPr>
          <w:ilvl w:val="0"/>
          <w:numId w:val="67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процессор; </w:t>
      </w:r>
    </w:p>
    <w:p w:rsidR="00B86A9E" w:rsidRPr="000C02A8" w:rsidRDefault="00B86A9E" w:rsidP="000C02A8">
      <w:pPr>
        <w:pStyle w:val="a3"/>
        <w:numPr>
          <w:ilvl w:val="0"/>
          <w:numId w:val="67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флэш-накопитель </w:t>
      </w:r>
    </w:p>
    <w:p w:rsidR="00B86A9E" w:rsidRPr="000C02A8" w:rsidRDefault="00B86A9E" w:rsidP="000C02A8">
      <w:pPr>
        <w:pStyle w:val="a3"/>
        <w:numPr>
          <w:ilvl w:val="0"/>
          <w:numId w:val="67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жесткий диск. 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1. Электронная таблица – это:</w:t>
      </w:r>
    </w:p>
    <w:p w:rsidR="00B86A9E" w:rsidRPr="000C02A8" w:rsidRDefault="00B86A9E" w:rsidP="000C02A8">
      <w:pPr>
        <w:pStyle w:val="a3"/>
        <w:numPr>
          <w:ilvl w:val="0"/>
          <w:numId w:val="68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прикладная программа для обработки кодовых таблиц; </w:t>
      </w:r>
    </w:p>
    <w:p w:rsidR="00B86A9E" w:rsidRPr="000C02A8" w:rsidRDefault="00B86A9E" w:rsidP="000C02A8">
      <w:pPr>
        <w:pStyle w:val="a3"/>
        <w:numPr>
          <w:ilvl w:val="0"/>
          <w:numId w:val="68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системная программа, управляющая ресурсами персонального компьютера при обработке таблиц.</w:t>
      </w:r>
    </w:p>
    <w:p w:rsidR="00B86A9E" w:rsidRPr="000C02A8" w:rsidRDefault="00B86A9E" w:rsidP="000C02A8">
      <w:pPr>
        <w:pStyle w:val="a3"/>
        <w:numPr>
          <w:ilvl w:val="0"/>
          <w:numId w:val="68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прикладная программа, предназначенная для обработки структурированных в виде таблицы данных </w:t>
      </w: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eastAsia="Calibri" w:cs="Times New Roman"/>
          <w:sz w:val="28"/>
          <w:szCs w:val="28"/>
        </w:rPr>
      </w:pPr>
      <w:r w:rsidRPr="000C02A8">
        <w:rPr>
          <w:rFonts w:eastAsia="Calibri" w:cs="Times New Roman"/>
          <w:sz w:val="28"/>
          <w:szCs w:val="28"/>
        </w:rPr>
        <w:t xml:space="preserve"> </w:t>
      </w: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2. Примитивами в графическом редакторе называют:</w:t>
      </w:r>
    </w:p>
    <w:p w:rsidR="00B86A9E" w:rsidRPr="000C02A8" w:rsidRDefault="00B86A9E" w:rsidP="000C02A8">
      <w:pPr>
        <w:numPr>
          <w:ilvl w:val="0"/>
          <w:numId w:val="69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среду графического редактора; </w:t>
      </w:r>
    </w:p>
    <w:p w:rsidR="00B86A9E" w:rsidRPr="000C02A8" w:rsidRDefault="00B86A9E" w:rsidP="000C02A8">
      <w:pPr>
        <w:numPr>
          <w:ilvl w:val="0"/>
          <w:numId w:val="69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операции, выполняемые над файлами, содержащими изображения, созданные в графическом редакторе; </w:t>
      </w:r>
    </w:p>
    <w:p w:rsidR="00B86A9E" w:rsidRPr="000C02A8" w:rsidRDefault="00B86A9E" w:rsidP="000C02A8">
      <w:pPr>
        <w:numPr>
          <w:ilvl w:val="0"/>
          <w:numId w:val="69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простейшие фигуры, рисуемые с помощью специальных инструментов графического редактора; 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pStyle w:val="a7"/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b/>
          <w:bCs/>
          <w:iCs/>
          <w:color w:val="333333"/>
          <w:sz w:val="28"/>
          <w:szCs w:val="28"/>
        </w:rPr>
        <w:t xml:space="preserve">3. </w:t>
      </w:r>
      <w:r w:rsidRPr="000C02A8">
        <w:rPr>
          <w:rFonts w:cs="Times New Roman"/>
          <w:b/>
          <w:bCs/>
          <w:iCs/>
          <w:sz w:val="28"/>
          <w:szCs w:val="28"/>
        </w:rPr>
        <w:t>Что такое процесс форматирования?</w:t>
      </w:r>
    </w:p>
    <w:p w:rsidR="00B86A9E" w:rsidRPr="000C02A8" w:rsidRDefault="00B86A9E" w:rsidP="000C02A8">
      <w:pPr>
        <w:pStyle w:val="a7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Изменение информации в текстовом документе.</w:t>
      </w:r>
    </w:p>
    <w:p w:rsidR="00B86A9E" w:rsidRPr="000C02A8" w:rsidRDefault="00B86A9E" w:rsidP="000C02A8">
      <w:pPr>
        <w:pStyle w:val="a7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Копирование фрагмента текста.</w:t>
      </w:r>
    </w:p>
    <w:p w:rsidR="00B86A9E" w:rsidRPr="000C02A8" w:rsidRDefault="00B86A9E" w:rsidP="000C02A8">
      <w:pPr>
        <w:pStyle w:val="a7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Изменение формы представления документа.</w:t>
      </w:r>
    </w:p>
    <w:p w:rsidR="00B86A9E" w:rsidRPr="000C02A8" w:rsidRDefault="00B86A9E" w:rsidP="000C02A8">
      <w:pPr>
        <w:pStyle w:val="a7"/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</w:p>
    <w:p w:rsidR="00B86A9E" w:rsidRPr="000C02A8" w:rsidRDefault="00B86A9E" w:rsidP="000C02A8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b/>
          <w:sz w:val="28"/>
          <w:szCs w:val="28"/>
        </w:rPr>
        <w:t>4.Процессор обрабатывает информацию</w:t>
      </w:r>
    </w:p>
    <w:p w:rsidR="00B86A9E" w:rsidRPr="000C02A8" w:rsidRDefault="00B86A9E" w:rsidP="000C02A8">
      <w:pPr>
        <w:numPr>
          <w:ilvl w:val="0"/>
          <w:numId w:val="71"/>
        </w:numPr>
        <w:shd w:val="clear" w:color="auto" w:fill="FFFFFF"/>
        <w:tabs>
          <w:tab w:val="clear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В десятичной системе счисления</w:t>
      </w:r>
    </w:p>
    <w:p w:rsidR="00B86A9E" w:rsidRPr="000C02A8" w:rsidRDefault="00B86A9E" w:rsidP="000C02A8">
      <w:pPr>
        <w:numPr>
          <w:ilvl w:val="0"/>
          <w:numId w:val="71"/>
        </w:numPr>
        <w:shd w:val="clear" w:color="auto" w:fill="FFFFFF"/>
        <w:tabs>
          <w:tab w:val="clear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В текстовом виде</w:t>
      </w:r>
    </w:p>
    <w:p w:rsidR="00B86A9E" w:rsidRPr="000C02A8" w:rsidRDefault="00B86A9E" w:rsidP="000C02A8">
      <w:pPr>
        <w:numPr>
          <w:ilvl w:val="0"/>
          <w:numId w:val="71"/>
        </w:numPr>
        <w:shd w:val="clear" w:color="auto" w:fill="FFFFFF"/>
        <w:tabs>
          <w:tab w:val="clear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В  двоичном коде</w:t>
      </w:r>
    </w:p>
    <w:p w:rsidR="00B86A9E" w:rsidRPr="000C02A8" w:rsidRDefault="00B86A9E" w:rsidP="000C02A8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b/>
          <w:sz w:val="28"/>
          <w:szCs w:val="28"/>
        </w:rPr>
        <w:t>5 . Электронная почта (e-mail)  позволяет передавать</w:t>
      </w:r>
    </w:p>
    <w:p w:rsidR="00B86A9E" w:rsidRPr="000C02A8" w:rsidRDefault="00B86A9E" w:rsidP="000C02A8">
      <w:pPr>
        <w:numPr>
          <w:ilvl w:val="0"/>
          <w:numId w:val="7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Только сообщение</w:t>
      </w:r>
    </w:p>
    <w:p w:rsidR="00B86A9E" w:rsidRPr="000C02A8" w:rsidRDefault="00B86A9E" w:rsidP="000C02A8">
      <w:pPr>
        <w:numPr>
          <w:ilvl w:val="0"/>
          <w:numId w:val="7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Только вложенные файлы</w:t>
      </w:r>
    </w:p>
    <w:p w:rsidR="00B86A9E" w:rsidRPr="000C02A8" w:rsidRDefault="00B86A9E" w:rsidP="000C02A8">
      <w:pPr>
        <w:widowControl w:val="0"/>
        <w:numPr>
          <w:ilvl w:val="0"/>
          <w:numId w:val="7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 xml:space="preserve">Сообщение и вложенные файлы </w:t>
      </w:r>
    </w:p>
    <w:p w:rsidR="00C704B3" w:rsidRPr="000C02A8" w:rsidRDefault="00C704B3" w:rsidP="000C02A8">
      <w:pPr>
        <w:pStyle w:val="8"/>
        <w:jc w:val="center"/>
        <w:rPr>
          <w:szCs w:val="28"/>
        </w:rPr>
      </w:pPr>
      <w:r w:rsidRPr="000C02A8">
        <w:rPr>
          <w:szCs w:val="28"/>
        </w:rPr>
        <w:t>Итоговый тест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Какие из данных программ относятся к текстовым редакторам?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lastRenderedPageBreak/>
        <w:t>Word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Writer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Paint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Excel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Visio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Какие из перечисленных программ предназначены для обработки числовой информации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Word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Calc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Visio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Access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Какие из перечисленных программ предназначены для обработки графической информации?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Paint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Photoshop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Visio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Corel Drow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Power Point</w:t>
      </w:r>
      <w:r w:rsidR="00667634" w:rsidRPr="000C02A8">
        <w:rPr>
          <w:rFonts w:cs="Times New Roman"/>
          <w:sz w:val="28"/>
          <w:szCs w:val="28"/>
        </w:rPr>
        <w:fldChar w:fldCharType="begin"/>
      </w:r>
      <w:r w:rsidRPr="000C02A8">
        <w:rPr>
          <w:rFonts w:cs="Times New Roman"/>
          <w:sz w:val="28"/>
          <w:szCs w:val="28"/>
        </w:rPr>
        <w:instrText xml:space="preserve"> LINK Word.Document.12 "C:\\Users\\Котейкин\\Desktop\\МОЯПапкаскомпа\\ИНФОРМАТИКА\\ИНФОРМАТИКА 2 курс\\МетодическаяразработкаИтоговыйтестдля 2 курса.docx" "OLE_LINK1" \a \r  \* MERGEFORMAT </w:instrText>
      </w:r>
      <w:r w:rsidR="00667634" w:rsidRPr="000C02A8">
        <w:rPr>
          <w:rFonts w:cs="Times New Roman"/>
          <w:sz w:val="28"/>
          <w:szCs w:val="28"/>
        </w:rPr>
        <w:fldChar w:fldCharType="separate"/>
      </w:r>
    </w:p>
    <w:p w:rsidR="00C704B3" w:rsidRPr="000C02A8" w:rsidRDefault="00667634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fldChar w:fldCharType="end"/>
      </w:r>
      <w:r w:rsidR="00C704B3" w:rsidRPr="000C02A8">
        <w:rPr>
          <w:rFonts w:cs="Times New Roman"/>
          <w:sz w:val="28"/>
          <w:szCs w:val="28"/>
        </w:rPr>
        <w:t>Локальная сеть это...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Сеть для ловли рыбы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Компьютерная сеть, объединяющая группу компьютеров, которые находятся в одном месте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Компьютерная сеть, объединяющая все компьютеры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Скорость передачи данных характеризуется ...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км/ч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м/с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кб/см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кб/с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Укажите порядок действий при открытии доступа к своей папке.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Включить пункт открыть общий доступ к этой папке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Нажать правой кнопкой мыши по своей папке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выбрать Свойства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выбрать вкладку доступ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нажать Применить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Укажите правильный адрес ячейки в </w:t>
      </w:r>
      <w:r w:rsidRPr="000C02A8">
        <w:rPr>
          <w:rFonts w:cs="Times New Roman"/>
          <w:sz w:val="28"/>
          <w:szCs w:val="28"/>
        </w:rPr>
        <w:t>Excel</w:t>
      </w:r>
      <w:r w:rsidRPr="000C02A8">
        <w:rPr>
          <w:rFonts w:cs="Times New Roman"/>
          <w:sz w:val="28"/>
          <w:szCs w:val="28"/>
          <w:lang w:val="ru-RU"/>
        </w:rPr>
        <w:t>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А12С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В1256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123С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В1А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 ЭТ нельзя удалить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столбец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строку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имя ячейки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содержимое ячейки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Какая формула будет получена при копировании в ячейку </w:t>
      </w:r>
      <w:r w:rsidRPr="000C02A8">
        <w:rPr>
          <w:rFonts w:cs="Times New Roman"/>
          <w:sz w:val="28"/>
          <w:szCs w:val="28"/>
        </w:rPr>
        <w:t>D</w:t>
      </w:r>
      <w:r w:rsidRPr="000C02A8">
        <w:rPr>
          <w:rFonts w:cs="Times New Roman"/>
          <w:sz w:val="28"/>
          <w:szCs w:val="28"/>
          <w:lang w:val="ru-RU"/>
        </w:rPr>
        <w:t xml:space="preserve">3, </w:t>
      </w:r>
      <w:r w:rsidRPr="000C02A8">
        <w:rPr>
          <w:rFonts w:cs="Times New Roman"/>
          <w:sz w:val="28"/>
          <w:szCs w:val="28"/>
          <w:lang w:val="ru-RU"/>
        </w:rPr>
        <w:lastRenderedPageBreak/>
        <w:t xml:space="preserve">формулы из ячейки </w:t>
      </w:r>
      <w:r w:rsidRPr="000C02A8">
        <w:rPr>
          <w:rFonts w:cs="Times New Roman"/>
          <w:sz w:val="28"/>
          <w:szCs w:val="28"/>
        </w:rPr>
        <w:t>D</w:t>
      </w:r>
      <w:r w:rsidRPr="000C02A8">
        <w:rPr>
          <w:rFonts w:cs="Times New Roman"/>
          <w:sz w:val="28"/>
          <w:szCs w:val="28"/>
          <w:lang w:val="ru-RU"/>
        </w:rPr>
        <w:t>2: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390757C4" wp14:editId="69BEBFA9">
            <wp:extent cx="2867025" cy="1737796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3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B3" w:rsidRPr="000C02A8" w:rsidRDefault="00C704B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=А2*$С$2;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=$A$2*C2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bCs/>
          <w:sz w:val="28"/>
          <w:szCs w:val="28"/>
        </w:rPr>
        <w:t>=A3*$C$2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= A2*C3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 ЭТ формула не может включать в себя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числа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имена ячеек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текст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знаки арифметических операций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Электронная таблица предназначена для: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обработкипреимущественно числовых данных, структурированных с помощью таблиц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упорядоченного хранения и обработки значительных  массивов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визуализации структурных связей между данными, представленными в таблицах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редактирования графических представлений больших объемов информации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 общем случае столбы электронной таблицы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обозначаются буквами латинского алфавита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нумеруются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обозначаются буквами русского алфавита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именуются пользователями произвольным образом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Указать наиболее точный аналог реляционной базы данных.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неструктурированное множество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списки однородных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генеалогическое дерево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двумерная таблица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 реляционных базах данных используется: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несвязанные между собой таблицы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одна таблица, содержащая все данные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таблицы, между которыми устанавливаются связи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списки однородных данных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Для чего предназначен объект «таблица» в базе данных?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lastRenderedPageBreak/>
        <w:t>для хранения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для архивирования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для ввода и удаления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для выборки данных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Первичный ключ таблицы  БД- это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номер первой по порядку записи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любое поле числового типа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одно или несколько полей, значения которых однозначно определяют любую запись в таблице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первое поле числового типа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Содержит ли какую-либо информацию таблица БД, в которой нет ни одной записи?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iCs/>
          <w:color w:val="000000"/>
          <w:sz w:val="28"/>
          <w:szCs w:val="28"/>
          <w:lang w:val="ru-RU"/>
        </w:rPr>
        <w:t>пустая таблица не содержит никакой информации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iCs/>
          <w:color w:val="000000"/>
          <w:sz w:val="28"/>
          <w:szCs w:val="28"/>
          <w:lang w:val="ru-RU"/>
        </w:rPr>
        <w:t>пустая таблица содержит информацию о структуре базы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iCs/>
          <w:color w:val="000000"/>
          <w:sz w:val="28"/>
          <w:szCs w:val="28"/>
          <w:lang w:val="ru-RU"/>
        </w:rPr>
        <w:t>пустая таблица содержит информацию о будущих записях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iCs/>
          <w:color w:val="000000"/>
          <w:sz w:val="28"/>
          <w:szCs w:val="28"/>
          <w:lang w:val="ru-RU"/>
        </w:rPr>
        <w:t>таблица без записей существовать не может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Какое устройство компьютера моделирует мышление человека?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процессор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память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дисплей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клавиатура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Подберите минимальный набор устройств персонального компьютера: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системный блок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сканер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жесткий диск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принтер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манипулятор мышь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монитор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акустическая система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клавиатура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Магнитные диски, которые встроены в системном блоке называются ….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оптическими дисками;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компакт-дисками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жесткими дисками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флоппи-диски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Выберите из списка свойства внешней памяти: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Оперативная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Малый объем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Энергонезависимая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Энергозависимая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Большой объем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Долговременная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Где хранится выполняемая в данный момент программа и данные, </w:t>
      </w:r>
      <w:r w:rsidRPr="000C02A8">
        <w:rPr>
          <w:rFonts w:cs="Times New Roman"/>
          <w:color w:val="000000"/>
          <w:sz w:val="28"/>
          <w:szCs w:val="28"/>
          <w:lang w:val="ru-RU"/>
        </w:rPr>
        <w:lastRenderedPageBreak/>
        <w:t xml:space="preserve">которые она обрабатывает?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Во внешней памяти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В процессоре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На устройствах вводы вывода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В оперативной памяти 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Собственный формат файла программы </w:t>
      </w:r>
      <w:r w:rsidRPr="000C02A8">
        <w:rPr>
          <w:rFonts w:cs="Times New Roman"/>
          <w:color w:val="000000"/>
          <w:sz w:val="28"/>
          <w:szCs w:val="28"/>
        </w:rPr>
        <w:t>AdobePhotoshop</w:t>
      </w:r>
      <w:r w:rsidRPr="000C02A8">
        <w:rPr>
          <w:rFonts w:cs="Times New Roman"/>
          <w:color w:val="000000"/>
          <w:sz w:val="28"/>
          <w:szCs w:val="28"/>
          <w:lang w:val="ru-RU"/>
        </w:rPr>
        <w:t>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PCX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PSD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PNG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EPS 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Примитивами в графическом редакторе называют: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среду графического редактора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операции, выполняемые над файлами, содержащими изображения, созданные в графическом редакторе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простейшие фигуры, рисуемые с помощью специальных инструментов графического редактора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режим работы графического редактора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Пиксель на экране монитора представляет собой: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двоичный код графической информации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минимальный участок изображения, которому независимым образом можно задать цвет;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электронный луч; </w:t>
      </w:r>
    </w:p>
    <w:p w:rsidR="00C704B3" w:rsidRPr="000C02A8" w:rsidRDefault="00C704B3" w:rsidP="000C02A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704B3" w:rsidRPr="000C02A8" w:rsidRDefault="00C704B3" w:rsidP="000C02A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Ключ к тесту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4226"/>
      </w:tblGrid>
      <w:tr w:rsidR="00C704B3" w:rsidRPr="000C02A8" w:rsidTr="000C02A8">
        <w:tc>
          <w:tcPr>
            <w:tcW w:w="5201" w:type="dxa"/>
          </w:tcPr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1a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a-d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d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 a-e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 a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a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 d</w:t>
            </w:r>
          </w:p>
        </w:tc>
        <w:tc>
          <w:tcPr>
            <w:tcW w:w="5202" w:type="dxa"/>
          </w:tcPr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 a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 a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 a e f h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 b c f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d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 b 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 b</w:t>
            </w:r>
          </w:p>
        </w:tc>
      </w:tr>
    </w:tbl>
    <w:p w:rsidR="00C704B3" w:rsidRPr="000C02A8" w:rsidRDefault="00C704B3" w:rsidP="000C02A8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0968" w:rsidRPr="00D07183" w:rsidRDefault="00900968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1. Описание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анализировать полученные результаты и делать выводы, опираясь на теоретические знания.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D0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Методические указания по проведению практических занятий по дисциплине «Информатика»</w:t>
      </w:r>
      <w:r w:rsidR="00900968" w:rsidRPr="00D0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00968"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>(Приложение 1)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>- качество выполнения работы;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D07183">
        <w:rPr>
          <w:rFonts w:ascii="Times New Roman" w:hAnsi="Times New Roman" w:cs="Times New Roman"/>
          <w:bCs/>
          <w:i/>
          <w:color w:val="000000"/>
          <w:sz w:val="28"/>
          <w:szCs w:val="28"/>
        </w:rPr>
        <w:tab/>
      </w: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E36999"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45 минут до </w:t>
      </w: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>60 минут.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7940B9" w:rsidRPr="00D07183" w:rsidRDefault="007940B9" w:rsidP="00D07183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технические средства обучения: компьютеры по количеству посадочных мест с лицензионным программным обеспечением с выходом в Интернет, проектор.</w:t>
      </w:r>
    </w:p>
    <w:p w:rsidR="00D07183" w:rsidRDefault="00D07183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2. Критерии оценки практического занятия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5» «отлично» </w:t>
      </w:r>
      <w:r w:rsidRPr="00D07183">
        <w:rPr>
          <w:rFonts w:ascii="Times New Roman" w:hAnsi="Times New Roman" w:cs="Times New Roman"/>
          <w:sz w:val="28"/>
          <w:szCs w:val="28"/>
        </w:rPr>
        <w:t>-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«4» «хорошо» </w:t>
      </w:r>
      <w:r w:rsidRPr="00D07183">
        <w:rPr>
          <w:rFonts w:ascii="Times New Roman" w:hAnsi="Times New Roman" w:cs="Times New Roman"/>
          <w:sz w:val="28"/>
          <w:szCs w:val="28"/>
        </w:rPr>
        <w:t>-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«3» «удовлетворительно» - </w:t>
      </w:r>
      <w:r w:rsidRPr="00D07183">
        <w:rPr>
          <w:rFonts w:ascii="Times New Roman" w:hAnsi="Times New Roman" w:cs="Times New Roman"/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«2» «неудовлетворительно» - </w:t>
      </w:r>
      <w:r w:rsidRPr="00D07183">
        <w:rPr>
          <w:rFonts w:ascii="Times New Roman" w:hAnsi="Times New Roman" w:cs="Times New Roman"/>
          <w:sz w:val="28"/>
          <w:szCs w:val="28"/>
        </w:rPr>
        <w:t>не решил учебно-профессиональную задачу или задание.</w:t>
      </w:r>
    </w:p>
    <w:p w:rsidR="00476CB3" w:rsidRDefault="00476CB3">
      <w:pPr>
        <w:rPr>
          <w:rFonts w:ascii="Times New Roman" w:eastAsia="Times New Roman" w:hAnsi="Times New Roman"/>
          <w:b/>
          <w:bCs/>
          <w:spacing w:val="-20"/>
          <w:sz w:val="28"/>
          <w:szCs w:val="28"/>
          <w:lang w:eastAsia="ar-SA"/>
        </w:rPr>
      </w:pPr>
      <w:bookmarkStart w:id="30" w:name="_Toc38808441"/>
      <w:bookmarkStart w:id="31" w:name="_Toc327344722"/>
      <w:bookmarkStart w:id="32" w:name="_Toc135486180"/>
      <w:bookmarkStart w:id="33" w:name="_Toc135486399"/>
      <w:bookmarkStart w:id="34" w:name="_Toc135486571"/>
      <w:bookmarkStart w:id="35" w:name="_Toc135486660"/>
      <w:bookmarkStart w:id="36" w:name="_Toc135486700"/>
      <w:bookmarkStart w:id="37" w:name="_Toc135486732"/>
      <w:bookmarkStart w:id="38" w:name="_Toc137961285"/>
      <w:bookmarkStart w:id="39" w:name="_Toc137961340"/>
      <w:bookmarkStart w:id="40" w:name="_Toc325538634"/>
      <w:bookmarkEnd w:id="22"/>
      <w:bookmarkEnd w:id="23"/>
      <w:bookmarkEnd w:id="24"/>
      <w:bookmarkEnd w:id="25"/>
      <w:bookmarkEnd w:id="26"/>
      <w:bookmarkEnd w:id="27"/>
      <w:bookmarkEnd w:id="28"/>
      <w:bookmarkEnd w:id="29"/>
      <w:r>
        <w:rPr>
          <w:szCs w:val="28"/>
        </w:rPr>
        <w:br w:type="page"/>
      </w:r>
    </w:p>
    <w:p w:rsidR="00D07183" w:rsidRDefault="00D07183" w:rsidP="00D07183">
      <w:pPr>
        <w:pStyle w:val="1"/>
        <w:ind w:left="0" w:firstLine="709"/>
        <w:rPr>
          <w:szCs w:val="28"/>
        </w:rPr>
      </w:pPr>
    </w:p>
    <w:p w:rsidR="00046208" w:rsidRPr="00D07183" w:rsidRDefault="00046208" w:rsidP="00D07183">
      <w:pPr>
        <w:pStyle w:val="1"/>
        <w:ind w:left="0" w:firstLine="709"/>
        <w:rPr>
          <w:szCs w:val="28"/>
        </w:rPr>
      </w:pPr>
      <w:r w:rsidRPr="00D07183">
        <w:rPr>
          <w:szCs w:val="28"/>
        </w:rPr>
        <w:t>4. ОЦЕНОЧНЫЕ МАТЕРИАЛЫ ДЛЯ ПРОМЕЖУТОЧНОЙ АТТЕСТАЦИИ ПО УЧЕБНОЙ ДИСЦИПЛИНЕ</w:t>
      </w:r>
      <w:bookmarkEnd w:id="30"/>
    </w:p>
    <w:p w:rsidR="00046208" w:rsidRPr="00D07183" w:rsidRDefault="00046208" w:rsidP="00D07183">
      <w:pPr>
        <w:pStyle w:val="ac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46208" w:rsidRPr="00D07183" w:rsidRDefault="00046208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Предметом оценки являются сформированные умения и знания, а также динамика освоения общих и профессиональных компетенций. Оценка освоения учебной дисциплины предусматривает следующие формы промежуточной аттестации:</w:t>
      </w:r>
    </w:p>
    <w:p w:rsidR="00046208" w:rsidRPr="00D07183" w:rsidRDefault="00046208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095"/>
      </w:tblGrid>
      <w:tr w:rsidR="00046208" w:rsidRPr="00476CB3" w:rsidTr="0003101C">
        <w:trPr>
          <w:trHeight w:val="431"/>
        </w:trPr>
        <w:tc>
          <w:tcPr>
            <w:tcW w:w="9464" w:type="dxa"/>
            <w:gridSpan w:val="2"/>
          </w:tcPr>
          <w:p w:rsidR="00046208" w:rsidRPr="00476CB3" w:rsidRDefault="00046208" w:rsidP="00D07183">
            <w:pPr>
              <w:pStyle w:val="ac"/>
              <w:jc w:val="center"/>
              <w:rPr>
                <w:rFonts w:ascii="Times New Roman" w:hAnsi="Times New Roman" w:cs="Times New Roman"/>
                <w:b/>
                <w:iCs/>
                <w:szCs w:val="28"/>
                <w:highlight w:val="yellow"/>
              </w:rPr>
            </w:pPr>
            <w:r w:rsidRPr="00476CB3">
              <w:rPr>
                <w:rFonts w:ascii="Times New Roman" w:hAnsi="Times New Roman" w:cs="Times New Roman"/>
                <w:b/>
                <w:iCs/>
                <w:szCs w:val="28"/>
              </w:rPr>
              <w:t>Форма промежуточной аттестации</w:t>
            </w:r>
          </w:p>
        </w:tc>
      </w:tr>
      <w:tr w:rsidR="00046208" w:rsidRPr="00476CB3" w:rsidTr="0003101C">
        <w:trPr>
          <w:trHeight w:val="421"/>
        </w:trPr>
        <w:tc>
          <w:tcPr>
            <w:tcW w:w="3369" w:type="dxa"/>
          </w:tcPr>
          <w:p w:rsidR="00046208" w:rsidRPr="00476CB3" w:rsidRDefault="00046208" w:rsidP="00D07183">
            <w:pPr>
              <w:pStyle w:val="ac"/>
              <w:jc w:val="center"/>
              <w:rPr>
                <w:rFonts w:ascii="Times New Roman" w:hAnsi="Times New Roman" w:cs="Times New Roman"/>
                <w:b/>
                <w:iCs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iCs/>
                <w:szCs w:val="28"/>
              </w:rPr>
              <w:t>4 семестр</w:t>
            </w:r>
          </w:p>
        </w:tc>
        <w:tc>
          <w:tcPr>
            <w:tcW w:w="6095" w:type="dxa"/>
          </w:tcPr>
          <w:p w:rsidR="00046208" w:rsidRPr="00476CB3" w:rsidRDefault="00046208" w:rsidP="00D07183">
            <w:pPr>
              <w:pStyle w:val="ac"/>
              <w:jc w:val="center"/>
              <w:rPr>
                <w:rFonts w:ascii="Times New Roman" w:hAnsi="Times New Roman" w:cs="Times New Roman"/>
                <w:b/>
                <w:iCs/>
                <w:szCs w:val="28"/>
                <w:highlight w:val="yellow"/>
              </w:rPr>
            </w:pPr>
            <w:r w:rsidRPr="00476CB3">
              <w:rPr>
                <w:rFonts w:ascii="Times New Roman" w:hAnsi="Times New Roman" w:cs="Times New Roman"/>
                <w:iCs/>
                <w:szCs w:val="28"/>
              </w:rPr>
              <w:t>Дифференцированный зачет</w:t>
            </w:r>
          </w:p>
        </w:tc>
      </w:tr>
    </w:tbl>
    <w:p w:rsidR="00046208" w:rsidRPr="00D07183" w:rsidRDefault="00046208" w:rsidP="00D07183">
      <w:pPr>
        <w:pStyle w:val="ac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46208" w:rsidRPr="00D07183" w:rsidRDefault="00046208" w:rsidP="00D07183">
      <w:pPr>
        <w:pStyle w:val="ac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046208" w:rsidRDefault="00046208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07183">
        <w:rPr>
          <w:rFonts w:ascii="Times New Roman" w:hAnsi="Times New Roman" w:cs="Times New Roman"/>
          <w:b/>
          <w:caps/>
          <w:sz w:val="28"/>
          <w:szCs w:val="28"/>
        </w:rPr>
        <w:t>Дифференцированный зачет.</w:t>
      </w:r>
    </w:p>
    <w:p w:rsidR="00476CB3" w:rsidRPr="00D07183" w:rsidRDefault="00476CB3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46208" w:rsidRPr="00D07183" w:rsidRDefault="0004620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b/>
          <w:bCs/>
          <w:sz w:val="28"/>
          <w:szCs w:val="28"/>
          <w:lang w:val="ru-RU"/>
        </w:rPr>
        <w:t>1. Условия</w:t>
      </w:r>
      <w:r w:rsidRPr="00D07183">
        <w:rPr>
          <w:rFonts w:cs="Times New Roman"/>
          <w:b/>
          <w:sz w:val="28"/>
          <w:szCs w:val="28"/>
          <w:lang w:val="ru-RU"/>
        </w:rPr>
        <w:t xml:space="preserve"> аттестации</w:t>
      </w:r>
      <w:r w:rsidRPr="00D07183">
        <w:rPr>
          <w:rFonts w:cs="Times New Roman"/>
          <w:sz w:val="28"/>
          <w:szCs w:val="28"/>
          <w:lang w:val="ru-RU"/>
        </w:rPr>
        <w:t>: аттестация проводится в форме дифференцированного зачета (зачета)  по завершению освоения учебного материала дисциплины и положительных результатах текущего контроля успеваемости.</w:t>
      </w:r>
    </w:p>
    <w:p w:rsidR="00046208" w:rsidRPr="00D07183" w:rsidRDefault="0004620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</w:p>
    <w:p w:rsidR="00046208" w:rsidRPr="00D07183" w:rsidRDefault="0004620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bCs/>
          <w:sz w:val="28"/>
          <w:szCs w:val="28"/>
          <w:lang w:val="ru-RU"/>
        </w:rPr>
      </w:pPr>
      <w:r w:rsidRPr="00D07183">
        <w:rPr>
          <w:rFonts w:cs="Times New Roman"/>
          <w:b/>
          <w:sz w:val="28"/>
          <w:szCs w:val="28"/>
          <w:lang w:val="ru-RU"/>
        </w:rPr>
        <w:t xml:space="preserve">2. </w:t>
      </w:r>
      <w:r w:rsidRPr="00D07183">
        <w:rPr>
          <w:rFonts w:cs="Times New Roman"/>
          <w:b/>
          <w:bCs/>
          <w:sz w:val="28"/>
          <w:szCs w:val="28"/>
          <w:lang w:val="ru-RU"/>
        </w:rPr>
        <w:t>Время</w:t>
      </w:r>
      <w:r w:rsidRPr="00D07183">
        <w:rPr>
          <w:rFonts w:eastAsia="Arial" w:cs="Times New Roman"/>
          <w:b/>
          <w:sz w:val="28"/>
          <w:szCs w:val="28"/>
          <w:lang w:val="ru-RU"/>
        </w:rPr>
        <w:t xml:space="preserve"> аттестации: </w:t>
      </w:r>
      <w:r w:rsidRPr="00D07183">
        <w:rPr>
          <w:rFonts w:eastAsia="Arial" w:cs="Times New Roman"/>
          <w:sz w:val="28"/>
          <w:szCs w:val="28"/>
          <w:lang w:val="ru-RU"/>
        </w:rPr>
        <w:t xml:space="preserve">На проведение аттестации отводится </w:t>
      </w:r>
      <w:r w:rsidRPr="00D07183">
        <w:rPr>
          <w:rFonts w:cs="Times New Roman"/>
          <w:sz w:val="28"/>
          <w:szCs w:val="28"/>
          <w:lang w:val="ru-RU"/>
        </w:rPr>
        <w:t>1</w:t>
      </w:r>
      <w:r w:rsidRPr="00D07183">
        <w:rPr>
          <w:rFonts w:cs="Times New Roman"/>
          <w:bCs/>
          <w:sz w:val="28"/>
          <w:szCs w:val="28"/>
          <w:lang w:val="ru-RU"/>
        </w:rPr>
        <w:t xml:space="preserve"> академический час.  </w:t>
      </w:r>
    </w:p>
    <w:p w:rsidR="00046208" w:rsidRPr="00D07183" w:rsidRDefault="0004620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</w:p>
    <w:p w:rsidR="00046208" w:rsidRPr="00D07183" w:rsidRDefault="004C373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b/>
          <w:bCs/>
          <w:sz w:val="28"/>
          <w:szCs w:val="28"/>
          <w:lang w:val="ru-RU"/>
        </w:rPr>
        <w:t>3</w:t>
      </w:r>
      <w:r w:rsidR="00046208" w:rsidRPr="00D07183">
        <w:rPr>
          <w:rFonts w:cs="Times New Roman"/>
          <w:b/>
          <w:bCs/>
          <w:sz w:val="28"/>
          <w:szCs w:val="28"/>
          <w:lang w:val="ru-RU"/>
        </w:rPr>
        <w:t>. Общие условия оценивания</w:t>
      </w:r>
    </w:p>
    <w:p w:rsidR="00046208" w:rsidRPr="00C704B3" w:rsidRDefault="0004620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183">
        <w:rPr>
          <w:rFonts w:ascii="Times New Roman" w:hAnsi="Times New Roman" w:cs="Times New Roman"/>
          <w:bCs/>
          <w:sz w:val="28"/>
          <w:szCs w:val="28"/>
        </w:rPr>
        <w:t>Оценка по промежуточной аттестации носит комплексный характер и включает в себя</w:t>
      </w:r>
      <w:r w:rsidR="004C3738" w:rsidRPr="00D07183">
        <w:rPr>
          <w:rFonts w:ascii="Times New Roman" w:hAnsi="Times New Roman" w:cs="Times New Roman"/>
          <w:bCs/>
          <w:sz w:val="28"/>
          <w:szCs w:val="28"/>
        </w:rPr>
        <w:t xml:space="preserve"> ре</w:t>
      </w:r>
      <w:r w:rsidRPr="00D07183">
        <w:rPr>
          <w:rFonts w:ascii="Times New Roman" w:hAnsi="Times New Roman" w:cs="Times New Roman"/>
          <w:bCs/>
          <w:sz w:val="28"/>
          <w:szCs w:val="28"/>
        </w:rPr>
        <w:t>зультаты прохождения текущего</w:t>
      </w:r>
      <w:r w:rsidRPr="00C704B3">
        <w:rPr>
          <w:rFonts w:ascii="Times New Roman" w:hAnsi="Times New Roman" w:cs="Times New Roman"/>
          <w:bCs/>
          <w:sz w:val="28"/>
          <w:szCs w:val="28"/>
        </w:rPr>
        <w:t xml:space="preserve"> контроля успеваемости</w:t>
      </w:r>
      <w:r w:rsidR="004C3738" w:rsidRPr="00C704B3">
        <w:rPr>
          <w:rFonts w:ascii="Times New Roman" w:hAnsi="Times New Roman" w:cs="Times New Roman"/>
          <w:bCs/>
          <w:sz w:val="28"/>
          <w:szCs w:val="28"/>
        </w:rPr>
        <w:t>.</w:t>
      </w:r>
    </w:p>
    <w:p w:rsidR="00D07183" w:rsidRDefault="00D0718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C3738" w:rsidRPr="00C704B3" w:rsidRDefault="004C3738" w:rsidP="00D07183">
      <w:pPr>
        <w:pStyle w:val="1"/>
        <w:ind w:left="0" w:firstLine="709"/>
        <w:jc w:val="right"/>
      </w:pPr>
      <w:bookmarkStart w:id="41" w:name="_Toc38808442"/>
      <w:r w:rsidRPr="00C704B3">
        <w:lastRenderedPageBreak/>
        <w:t>Приложение 1.</w:t>
      </w:r>
      <w:bookmarkEnd w:id="41"/>
    </w:p>
    <w:p w:rsidR="00695112" w:rsidRDefault="004C3738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04B3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проведению практических занятий по дисциплине «Информатика»</w:t>
      </w:r>
    </w:p>
    <w:p w:rsidR="00D07183" w:rsidRPr="00C704B3" w:rsidRDefault="00D07183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«Определение программной конфигурации вычислительной машины»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Цели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по устройству и назначению элементов ПК; приобрести практические навыки анализа конфигурации ПК.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Под конфигурацией вычислительной машины понимают набор аппаратных и программных средств, входящих в ее состав. Минимальный набор аппаратных средств, без которых невозможен запуск, и работа вычислительной машины определяет ее базовую конфигурацию.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конфигурации вычислительной машины (рассмотрим на примере персонального компьютера) целесообразно проводить в следующей последовательности: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внешний визуальный осмотр компьютера;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аппаратной конфигурации компьютера встроенными средствами операционной системы;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программной конфигурации компьютера;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конфигурации вычислительной сети, в случае если компьютер к ней подключен.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внешнего визуального осмотра компьютера определяются следующие данные по его конфигурации: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тип корпуса системного блока (форм-фактор);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и количество интерфейсов для подключения периферийных устройств, размещенные на задней стенке и лицевой панели системного блока;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тип клавиатуры и способ ее подключения к компьютеру (количество клавиш, наличие специальных клавиш);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тип ручного манипулятора (мыши) и способ ее подключения к компьютеру (манипулятор с механической или оптической системой позиционирования, проводной или беспроводный интерфейс подключения);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тип монитора (например, жидкокристаллический).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работы.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аппаратной конфигурации компьютера, т.е. состава подключенных аппаратных средств, можно проанализировать специальными тестовыми программами, либо встроенными средствами операционной системы, включающей такое понятие как диспетчер устройств.</w:t>
      </w:r>
    </w:p>
    <w:p w:rsidR="004C3738" w:rsidRPr="00C704B3" w:rsidRDefault="004C3738" w:rsidP="00D07183">
      <w:pPr>
        <w:pStyle w:val="a3"/>
        <w:numPr>
          <w:ilvl w:val="0"/>
          <w:numId w:val="8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>Для просмотра содержимого диспетчера устройств найдите в главном меню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Компьютер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>, далее выделите его и нажмите правую клавишу мыши. В открывшемся контекстном меню выберите пункт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Свойства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результате этого действия откроется окно 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Свойства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br/>
      </w:r>
    </w:p>
    <w:p w:rsidR="004C3738" w:rsidRPr="00C704B3" w:rsidRDefault="004C3738" w:rsidP="00D07183">
      <w:pPr>
        <w:pStyle w:val="a3"/>
        <w:numPr>
          <w:ilvl w:val="0"/>
          <w:numId w:val="8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lastRenderedPageBreak/>
        <w:t>В окне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Свойства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просмотрите и зафиксируйте версию операционной системы, тип процессора и его тактовую частоту, а также объем оперативной памяти (ОЗУ).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Далее перейдите к закладке 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Диспетчер устройств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 открывшемся окне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диспетчера устройств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 представлено графическое отображение перечня оборудования компьютера.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43C8758" wp14:editId="2120DFB0">
            <wp:extent cx="3611880" cy="2926571"/>
            <wp:effectExtent l="0" t="0" r="7620" b="762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9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Диспетчер устройств можно использовать для обновления драйверов (или программного обеспечения) оборудования, изменения настроек оборудования, а также для устранения неполадок и даже выключения оборудования из конфигурации компьютера.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доступа к указанным возможностям необходимо выделить из перечня оборудования требуемое устройство и щелкнуть дважды мышью. Для просмотра содержимого каждого пункта перечня оборудования необходимо дважды нажать на названии соответствующей группы оборудования.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Диспетчер устройств также позволяет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правильность работы оборудования компьютера;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изменять параметры конфигурации оборудования;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драйверы устройств, загружаемые для каждого устройства, и получать сведения о каждом драйвере;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изменять дополнительные параметры и свойства устройств;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обновленные драйверы устройств;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отключать, включать и удалять устройства;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возврат к предыдущей версии драйвера;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распечатывать список устройств, установленных на компьютер.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широкие возможности по анализу конфигурации компьютера, в том числе и программной среды, предоставляет модуль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Сведения о системе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доступа к указанному модулю выберите последовательно команды: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Пуск\Все программы\Стандартные\Служебные\Сведения о системе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анализа программной среды вычислительной машины помимо модуля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Сведения о системе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можно непосредственно просмотреть полный перечень установленного программного обеспечения, который вызывается последовательным выбором команд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Пуск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и далее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Все программы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анализа конфигурации вычислительной сети необходимо выбрать на рабочем столе ярлык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Сетевое окружени</w:t>
      </w:r>
      <w:r w:rsidRPr="00C70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команду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Сетевое окружение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выбора команды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Пуск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 открывшемся окне в случае подключения компьютера к локальной сети можно проанализировать конфигурацию сети.</w:t>
      </w:r>
    </w:p>
    <w:p w:rsidR="004C3738" w:rsidRPr="00C704B3" w:rsidRDefault="004C3738" w:rsidP="00D07183">
      <w:pPr>
        <w:pStyle w:val="a3"/>
        <w:numPr>
          <w:ilvl w:val="0"/>
          <w:numId w:val="83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>Заполните таблицу (в таблицу следует заносить только реальные данные по конфигурации Вашего компьютера, в случае отсутствия какого-либо устройства ставится прочерк).</w:t>
      </w:r>
    </w:p>
    <w:tbl>
      <w:tblPr>
        <w:tblStyle w:val="a4"/>
        <w:tblW w:w="0" w:type="auto"/>
        <w:tblInd w:w="-360" w:type="dxa"/>
        <w:tblLook w:val="04A0" w:firstRow="1" w:lastRow="0" w:firstColumn="1" w:lastColumn="0" w:noHBand="0" w:noVBand="1"/>
      </w:tblPr>
      <w:tblGrid>
        <w:gridCol w:w="3279"/>
        <w:gridCol w:w="3334"/>
        <w:gridCol w:w="3332"/>
      </w:tblGrid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Название устройства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Модель устройства</w:t>
            </w:r>
          </w:p>
        </w:tc>
      </w:tr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Процессор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Монитор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Мышь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Клавиатура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C3738" w:rsidRPr="00C704B3" w:rsidRDefault="004C3738" w:rsidP="004C373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738" w:rsidRPr="00C704B3" w:rsidRDefault="004C3738" w:rsidP="00D07183">
      <w:pPr>
        <w:pStyle w:val="a3"/>
        <w:numPr>
          <w:ilvl w:val="0"/>
          <w:numId w:val="83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Создайте иллюстрацию. Для этого откройте соответствующее окно и скопируйте содержимое экрана в буфер нажатием на клавиатуре клавиши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PrintScreen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. После этого вставьте содержимое буфера в документ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MicrosoftWord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>, сохраните документ.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Контрольные вопросы:</w:t>
      </w:r>
    </w:p>
    <w:p w:rsidR="004C3738" w:rsidRPr="00C704B3" w:rsidRDefault="004C3738" w:rsidP="00D07183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понимается под конфигурацией вычислительной машины?</w:t>
      </w:r>
    </w:p>
    <w:p w:rsidR="004C3738" w:rsidRPr="00C704B3" w:rsidRDefault="004C3738" w:rsidP="00D07183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Какова последовательность анализа конфигурации вычислительной машины?</w:t>
      </w:r>
    </w:p>
    <w:p w:rsidR="004C3738" w:rsidRPr="00C704B3" w:rsidRDefault="004C3738" w:rsidP="00D07183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инструменты операционной системы Windows используются для анализа конфигурации компьютера.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Подключение периферийных устройств к ПК.</w:t>
      </w:r>
    </w:p>
    <w:p w:rsidR="00923D17" w:rsidRPr="00AE4A1C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Цель работы</w:t>
      </w: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изучить основные блоки и периферийные устройства персонального компьютера, способы их соединения, научиться определять по внешнему виду типы разъемов, подключаемое к ним оборудование, знать основные устройства персонального компьютера, их назначение и основные характеристики; научиться определять компоненты системного блока по внешнему виду, уяснить порядок и способы их соединения.</w:t>
      </w:r>
    </w:p>
    <w:p w:rsidR="00923D17" w:rsidRPr="00AE4A1C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Оборудование</w:t>
      </w: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системный блок, кабели в комплекте, монитор, клавиатура, периферийные устройства для различных разъемов (мышь, принтер, модем и др.), системный блок в сборе, макеты видеоадаптера, материнской платы, корпуса, жесткого диска, накопителя на флоппи-дисках, интерфейсные кабели.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Теория.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основу устройства компьютера положен 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открытой архитектуры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, т.е. возможность подключения к системе дополнительных независимо разработанных устройств  для различных прикладных применений. Все устройства подключаются к системе и взаимодействуют друг с другом через 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общую шину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Минимальный набор аппаратных средств, без которых невозможен запуск, и работа ПК определяет его базовую конфигурацию. В базовую конфигурацию ПК входят: системный блок, монитор, клавиатура и ручной манипулятор - мышь. Включение ручного манипулятора в базовую конфигурацию обусловлено тем, что работа в современных графических операционных системах без этого устройства возможна, но крайне затруднительна.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Системный блок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 Системный блок яв</w:t>
      </w:r>
      <w:r w:rsid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ляется центральной частью ПК. В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корпусе системного блока размещены внутренние устройства ПК.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Системные блоки ПК имеют различные дополнительные элементы (вентилятор, динамик) и конструктивные особенности, обусловленные назначением и условиями эксплуатации ПК. Обязательным узлом системного блока является блок питания, который преобразует поступающий из сети переменный ток напряжением 220В в постоянный . Основным параметром блока питания, учитываемым при сборке требуемой конфигурации ПК, является его мощность. 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внешнему виду системные блоки отличаются формой корпуса. Наиболее распространенными на сегодняшний день являются системные блоки форм-фактора АТХ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Основой корпуса системного блока является каркас, к которому крепятся: блок питания, панель крепления материнской платы, передняя панель.В состав системного блока входят следующие аппаратные средства ПК: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Системная (материнская) плата с микропроцессором.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Оперативная память.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Накопитель на жестком магнитном диске.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Контроллеры или адаптеры для подключения и управления внешними устройствами ПК (монитор, звуковые колонки и др.).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Порты для подключения внешних устройств (принтер, мышь и др.).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Внешние запоминающие устройства для гибких магнитных дисков и лазерных дисков CD и DVD.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открыть корпус системного блока, то можно увидеть большую плату, на которой размещаются микросхемы, электронные устройства и разъемы (слоты). В разъемы материнской платы вставлены платы меньшего размера, к которым, посредством кабелей, подключены периферийные устройства. Это и есть системная плата 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системной плате помимо процессора расположены 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Чипсет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(микропроцессорный комплект) - набор микросхем, которые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управляют работой внутренних устройств ПК и определяют основные функциональные возможности материнской платы.</w:t>
      </w:r>
    </w:p>
    <w:p w:rsidR="00923D17" w:rsidRPr="00C704B3" w:rsidRDefault="00923D17" w:rsidP="00923D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hAnsi="Times New Roman" w:cs="Times New Roman"/>
          <w:noProof/>
        </w:rPr>
        <w:drawing>
          <wp:inline distT="0" distB="0" distL="0" distR="0" wp14:anchorId="05321691" wp14:editId="6D9871EB">
            <wp:extent cx="2316480" cy="1540412"/>
            <wp:effectExtent l="95250" t="76200" r="102870" b="136525"/>
            <wp:docPr id="5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12" cy="1543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C00000"/>
                      </a:solidFill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3D17" w:rsidRPr="00C704B3" w:rsidRDefault="00923D17" w:rsidP="00D07183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Шины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- набор проводников, по которым происходит обмен сигналами между внутренними устройствами компьютера.</w:t>
      </w:r>
    </w:p>
    <w:p w:rsidR="00923D17" w:rsidRPr="00C704B3" w:rsidRDefault="00923D17" w:rsidP="00D07183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Оперативная память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- набор микросхем, предназначенных для временного сохранения данных, пока включен компьютер.</w:t>
      </w:r>
    </w:p>
    <w:p w:rsidR="00923D17" w:rsidRPr="00C704B3" w:rsidRDefault="00923D17" w:rsidP="00D07183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Постоянное запоминающее устройство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- микросхема, предназначенная для долговременного хранения данных, даже при отключенном компьютере.</w:t>
      </w:r>
    </w:p>
    <w:p w:rsidR="00923D17" w:rsidRPr="00C704B3" w:rsidRDefault="00923D17" w:rsidP="00D07183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Разъемы (слоты)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подсоединения дополнительных устройств.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Интерфейсы ПК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 В общем случае под стандартным интерфейсом понимается совокупность унифицированных аппаратных, программных и конструктивных средств, необходимых для реализации взаимодействия различных функциональных компонентов в системах. Применительно к персональным компьютерам к стандартным интерфейсам относятся все порты ввода/вывода, различные слоты расширения системной платы (PCI, AGP) и другие разъемы, используемые для подключения различных устройств в единое целое.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набор и внешний вид интерфейсов, размещенных на задней стенке системного блока . Все эти интерфейсы предназначены для подключения периферийных устройств к персональному компьютеру.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 работы.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Убедитесь в том, что компьютерная система обесточена (при необходимости сказать преподавателю о наличии напряжения, и преподаватель отключит систему от сети).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Разверните системный блок задней стенкой к себе.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Убедитесь в том, что все разъемы, выведенные на заднюю стенку системного блока, не взаимозаменяемы, то есть каждое базовое устройство подключается одним единственным способом.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Изучите способ подключения мыши.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 xml:space="preserve">Мышь может подключаться к разъему последовательного порта или к специальному порту </w:t>
      </w:r>
      <w:r w:rsidRPr="00C704B3">
        <w:rPr>
          <w:rFonts w:eastAsia="Times New Roman" w:cs="Times New Roman"/>
          <w:color w:val="000000"/>
          <w:sz w:val="28"/>
          <w:szCs w:val="28"/>
        </w:rPr>
        <w:t>PS</w:t>
      </w: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 xml:space="preserve">/2, имеющему разъем круглой формы. Последний способ является более современным и удобным. В этом случае мышь имеет собственный выделенный порт, что исключает возможность ее </w:t>
      </w: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lastRenderedPageBreak/>
        <w:t xml:space="preserve">конфликта с другими устройствами, подключаемыми к последовательным портам. Последние модели могут подключаться к клавиатуре через разъем интерфейса </w:t>
      </w:r>
      <w:r w:rsidRPr="00C704B3">
        <w:rPr>
          <w:rFonts w:eastAsia="Times New Roman" w:cs="Times New Roman"/>
          <w:color w:val="000000"/>
          <w:sz w:val="28"/>
          <w:szCs w:val="28"/>
        </w:rPr>
        <w:t>USB</w:t>
      </w: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Заполните таблицу: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Определить наличие основных устройств персонального компьютера.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Установите местоположение блока питания, выясните мощность блока питания (указана на ярлыке).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Установите местоположение материнской платы.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Установите местоположение жесткого диска.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Установите местоположение его разъема питания. Проследите направление шлейфа проводников, связывающего жесткий диск с материнской платой. Обратите внимание на местоположение проводника, окрашенного в красный цвет (на жестком диске он должен быть расположен рядом с разъемом питания).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Установите местоположение платы видеоадаптера.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Определите тип интерфейса платы видеоадаптера.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При наличии прочих дополнительных устройств выявите их назначение, опишите характерные особенности данных устройств (типы разъемов, тип интерфейса и др.).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Контрольные вопросы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 xml:space="preserve">Какие устройства входят в базовую конфигурацию </w:t>
      </w:r>
      <w:r w:rsidRPr="00C704B3">
        <w:rPr>
          <w:rFonts w:eastAsia="Times New Roman" w:cs="Times New Roman"/>
          <w:color w:val="000000"/>
          <w:sz w:val="28"/>
          <w:szCs w:val="28"/>
        </w:rPr>
        <w:t>ПК?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Назначение, основные характеристики, интерфейс устройств персонального компьютера (по каждому устройству), входящих в состав системного блока.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 xml:space="preserve">Назовите основные устройства жесткого диска </w:t>
      </w:r>
      <w:r w:rsidRPr="00C704B3">
        <w:rPr>
          <w:rFonts w:eastAsia="Times New Roman" w:cs="Times New Roman"/>
          <w:color w:val="000000"/>
          <w:sz w:val="28"/>
          <w:szCs w:val="28"/>
        </w:rPr>
        <w:t>SSD</w:t>
      </w: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Перечислите состав базовой аппаратной конфигурации.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Укажите основные характеристики монитора.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Назовите типы периферийных устройств.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Что понимается под интерфейсом передачи данных?</w:t>
      </w:r>
    </w:p>
    <w:p w:rsidR="004C3738" w:rsidRPr="00C704B3" w:rsidRDefault="004C3738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50EA" w:rsidRPr="00C704B3" w:rsidRDefault="001A50E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</w:t>
      </w:r>
      <w:bookmarkEnd w:id="31"/>
      <w:r w:rsidR="00A70CED" w:rsidRPr="00C704B3">
        <w:rPr>
          <w:rFonts w:ascii="Times New Roman" w:hAnsi="Times New Roman" w:cs="Times New Roman"/>
          <w:b/>
          <w:sz w:val="28"/>
          <w:szCs w:val="28"/>
        </w:rPr>
        <w:t>3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Тема:</w:t>
      </w:r>
      <w:r w:rsidRPr="00C704B3">
        <w:rPr>
          <w:rFonts w:ascii="Times New Roman" w:hAnsi="Times New Roman" w:cs="Times New Roman"/>
          <w:sz w:val="28"/>
          <w:szCs w:val="28"/>
        </w:rPr>
        <w:t xml:space="preserve"> </w:t>
      </w:r>
      <w:r w:rsidR="00A70CED" w:rsidRPr="00C704B3">
        <w:rPr>
          <w:rFonts w:ascii="Times New Roman" w:hAnsi="Times New Roman" w:cs="Times New Roman"/>
          <w:sz w:val="28"/>
          <w:szCs w:val="28"/>
        </w:rPr>
        <w:t xml:space="preserve">Работа с файлами и папками в операционной системе </w:t>
      </w:r>
      <w:r w:rsidR="00A70CED" w:rsidRPr="00C704B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A70CED" w:rsidRPr="00C704B3">
        <w:rPr>
          <w:rFonts w:ascii="Times New Roman" w:hAnsi="Times New Roman" w:cs="Times New Roman"/>
          <w:sz w:val="28"/>
          <w:szCs w:val="28"/>
        </w:rPr>
        <w:t>.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Цель:</w:t>
      </w:r>
      <w:r w:rsidRPr="00C704B3">
        <w:rPr>
          <w:rFonts w:ascii="Times New Roman" w:hAnsi="Times New Roman" w:cs="Times New Roman"/>
          <w:sz w:val="28"/>
          <w:szCs w:val="28"/>
        </w:rPr>
        <w:t xml:space="preserve"> Научиться работать с объектами</w:t>
      </w:r>
      <w:r w:rsidR="00A70CED" w:rsidRPr="00C704B3">
        <w:rPr>
          <w:rFonts w:ascii="Times New Roman" w:hAnsi="Times New Roman" w:cs="Times New Roman"/>
          <w:sz w:val="28"/>
          <w:szCs w:val="28"/>
        </w:rPr>
        <w:t xml:space="preserve"> среды </w:t>
      </w:r>
      <w:r w:rsidR="00A70CED" w:rsidRPr="00C704B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A70CED" w:rsidRPr="00C704B3">
        <w:rPr>
          <w:rFonts w:ascii="Times New Roman" w:hAnsi="Times New Roman" w:cs="Times New Roman"/>
          <w:sz w:val="28"/>
          <w:szCs w:val="28"/>
        </w:rPr>
        <w:t>.</w:t>
      </w:r>
      <w:r w:rsidRPr="00C704B3">
        <w:rPr>
          <w:rFonts w:ascii="Times New Roman" w:hAnsi="Times New Roman" w:cs="Times New Roman"/>
          <w:sz w:val="28"/>
          <w:szCs w:val="28"/>
        </w:rPr>
        <w:t>, управлять его элементами.</w:t>
      </w:r>
    </w:p>
    <w:p w:rsidR="009B2D73" w:rsidRPr="00C704B3" w:rsidRDefault="001A50EA" w:rsidP="00D07183">
      <w:pPr>
        <w:pStyle w:val="a8"/>
        <w:spacing w:after="0"/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b/>
          <w:sz w:val="28"/>
          <w:szCs w:val="28"/>
        </w:rPr>
        <w:t>Теория</w:t>
      </w:r>
      <w:r w:rsidR="009B2D73" w:rsidRPr="00C704B3">
        <w:rPr>
          <w:rFonts w:cs="Times New Roman"/>
          <w:sz w:val="28"/>
          <w:szCs w:val="28"/>
        </w:rPr>
        <w:t>.</w:t>
      </w:r>
    </w:p>
    <w:p w:rsidR="00A70CED" w:rsidRPr="00C704B3" w:rsidRDefault="001A50EA" w:rsidP="00D07183">
      <w:pPr>
        <w:pStyle w:val="a8"/>
        <w:spacing w:after="0"/>
        <w:ind w:firstLine="720"/>
        <w:jc w:val="both"/>
        <w:rPr>
          <w:rFonts w:eastAsiaTheme="minorEastAsia" w:cs="Times New Roman"/>
          <w:color w:val="000000" w:themeColor="text1"/>
          <w:kern w:val="24"/>
          <w:sz w:val="28"/>
          <w:szCs w:val="28"/>
        </w:rPr>
      </w:pPr>
      <w:r w:rsidRPr="00C704B3">
        <w:rPr>
          <w:rFonts w:cs="Times New Roman"/>
          <w:sz w:val="28"/>
          <w:szCs w:val="28"/>
        </w:rPr>
        <w:t xml:space="preserve"> </w:t>
      </w:r>
      <w:r w:rsidR="00A70CED" w:rsidRPr="00C704B3">
        <w:rPr>
          <w:rFonts w:eastAsiaTheme="minorEastAsia" w:cs="Times New Roman"/>
          <w:color w:val="000000" w:themeColor="text1"/>
          <w:kern w:val="24"/>
          <w:sz w:val="28"/>
          <w:szCs w:val="28"/>
        </w:rPr>
        <w:t>Для упрощения работы пользователя в состав современных операционных систем, и в частности в состав Windows, входят программные модули, создающие графический пользовательский интерфейс. Интерфейс – средства взаимосвязи между пользователем и компьютером.</w:t>
      </w:r>
    </w:p>
    <w:p w:rsidR="00A70CED" w:rsidRPr="00C704B3" w:rsidRDefault="00A70CED" w:rsidP="00D07183">
      <w:pPr>
        <w:pStyle w:val="a8"/>
        <w:spacing w:after="0"/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  <w:u w:val="single"/>
        </w:rPr>
        <w:t>Рабочий стол</w:t>
      </w:r>
      <w:r w:rsidRPr="00C704B3">
        <w:rPr>
          <w:rFonts w:cs="Times New Roman"/>
          <w:sz w:val="28"/>
          <w:szCs w:val="28"/>
        </w:rPr>
        <w:t xml:space="preserve"> (</w:t>
      </w:r>
      <w:r w:rsidRPr="00C704B3">
        <w:rPr>
          <w:rFonts w:cs="Times New Roman"/>
          <w:sz w:val="28"/>
          <w:szCs w:val="28"/>
          <w:lang w:val="en-US"/>
        </w:rPr>
        <w:t>PC</w:t>
      </w:r>
      <w:r w:rsidRPr="00C704B3">
        <w:rPr>
          <w:rFonts w:cs="Times New Roman"/>
          <w:sz w:val="28"/>
          <w:szCs w:val="28"/>
        </w:rPr>
        <w:t>) -исходное состояние диалоговой сре</w:t>
      </w:r>
      <w:r w:rsidRPr="00C704B3">
        <w:rPr>
          <w:rFonts w:cs="Times New Roman"/>
          <w:sz w:val="28"/>
          <w:szCs w:val="28"/>
        </w:rPr>
        <w:softHyphen/>
        <w:t xml:space="preserve">ды </w:t>
      </w:r>
      <w:r w:rsidRPr="00C704B3">
        <w:rPr>
          <w:rFonts w:cs="Times New Roman"/>
          <w:sz w:val="28"/>
          <w:szCs w:val="28"/>
          <w:lang w:val="en-US"/>
        </w:rPr>
        <w:t>MS</w:t>
      </w:r>
      <w:r w:rsidRPr="00C704B3">
        <w:rPr>
          <w:rFonts w:cs="Times New Roman"/>
          <w:sz w:val="28"/>
          <w:szCs w:val="28"/>
        </w:rPr>
        <w:t xml:space="preserve"> </w:t>
      </w:r>
      <w:r w:rsidRPr="00C704B3">
        <w:rPr>
          <w:rFonts w:cs="Times New Roman"/>
          <w:sz w:val="28"/>
          <w:szCs w:val="28"/>
          <w:lang w:val="en-US"/>
        </w:rPr>
        <w:t>Windows</w:t>
      </w:r>
      <w:r w:rsidRPr="00C704B3">
        <w:rPr>
          <w:rFonts w:cs="Times New Roman"/>
          <w:sz w:val="28"/>
          <w:szCs w:val="28"/>
        </w:rPr>
        <w:t xml:space="preserve">. </w:t>
      </w:r>
      <w:r w:rsidRPr="00C704B3">
        <w:rPr>
          <w:rFonts w:cs="Times New Roman"/>
          <w:sz w:val="28"/>
          <w:szCs w:val="28"/>
          <w:lang w:val="en-US"/>
        </w:rPr>
        <w:t>PC</w:t>
      </w:r>
      <w:r w:rsidRPr="00C704B3">
        <w:rPr>
          <w:rFonts w:cs="Times New Roman"/>
          <w:sz w:val="28"/>
          <w:szCs w:val="28"/>
        </w:rPr>
        <w:t xml:space="preserve"> раскрывается на экране после запуска </w:t>
      </w:r>
      <w:r w:rsidRPr="00C704B3">
        <w:rPr>
          <w:rFonts w:cs="Times New Roman"/>
          <w:sz w:val="28"/>
          <w:szCs w:val="28"/>
          <w:lang w:val="en-US"/>
        </w:rPr>
        <w:t>Windows</w:t>
      </w:r>
      <w:r w:rsidRPr="00C704B3">
        <w:rPr>
          <w:rFonts w:cs="Times New Roman"/>
          <w:sz w:val="28"/>
          <w:szCs w:val="28"/>
        </w:rPr>
        <w:t xml:space="preserve">. На «поверхности» </w:t>
      </w:r>
      <w:r w:rsidRPr="00C704B3">
        <w:rPr>
          <w:rFonts w:cs="Times New Roman"/>
          <w:sz w:val="28"/>
          <w:szCs w:val="28"/>
          <w:lang w:val="en-US"/>
        </w:rPr>
        <w:t>PC</w:t>
      </w:r>
      <w:r w:rsidRPr="00C704B3">
        <w:rPr>
          <w:rFonts w:cs="Times New Roman"/>
          <w:sz w:val="28"/>
          <w:szCs w:val="28"/>
        </w:rPr>
        <w:t xml:space="preserve"> располагаются ярлыки наи</w:t>
      </w:r>
      <w:r w:rsidRPr="00C704B3">
        <w:rPr>
          <w:rFonts w:cs="Times New Roman"/>
          <w:sz w:val="28"/>
          <w:szCs w:val="28"/>
        </w:rPr>
        <w:softHyphen/>
        <w:t>более часто используемых приложений, документов, папок, устройств.</w:t>
      </w:r>
    </w:p>
    <w:p w:rsidR="00A70CED" w:rsidRPr="00C704B3" w:rsidRDefault="00A70CED" w:rsidP="00D07183">
      <w:pPr>
        <w:pStyle w:val="a8"/>
        <w:spacing w:after="0"/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  <w:u w:val="single"/>
        </w:rPr>
        <w:lastRenderedPageBreak/>
        <w:t>Окно</w:t>
      </w:r>
      <w:r w:rsidRPr="00C704B3">
        <w:rPr>
          <w:rFonts w:cs="Times New Roman"/>
          <w:sz w:val="28"/>
          <w:szCs w:val="28"/>
        </w:rPr>
        <w:t xml:space="preserve"> - основной элемент интерфейса </w:t>
      </w:r>
      <w:r w:rsidRPr="00C704B3">
        <w:rPr>
          <w:rFonts w:cs="Times New Roman"/>
          <w:sz w:val="28"/>
          <w:szCs w:val="28"/>
          <w:lang w:val="en-US"/>
        </w:rPr>
        <w:t>Windows</w:t>
      </w:r>
      <w:r w:rsidRPr="00C704B3">
        <w:rPr>
          <w:rFonts w:cs="Times New Roman"/>
          <w:sz w:val="28"/>
          <w:szCs w:val="28"/>
        </w:rPr>
        <w:t>. Исполь</w:t>
      </w:r>
      <w:r w:rsidRPr="00C704B3">
        <w:rPr>
          <w:rFonts w:cs="Times New Roman"/>
          <w:sz w:val="28"/>
          <w:szCs w:val="28"/>
        </w:rPr>
        <w:softHyphen/>
        <w:t>зуются окна программ (приложений), окна документов, диа</w:t>
      </w:r>
      <w:r w:rsidRPr="00C704B3">
        <w:rPr>
          <w:rFonts w:cs="Times New Roman"/>
          <w:sz w:val="28"/>
          <w:szCs w:val="28"/>
        </w:rPr>
        <w:softHyphen/>
        <w:t>логовые окна. Окно можно перемещать по рабочему столу, сворачивать в значок на панели задач, разворачивать на весь экран, закрывать.</w:t>
      </w:r>
    </w:p>
    <w:p w:rsidR="00A70CED" w:rsidRPr="00C704B3" w:rsidRDefault="00A70CED" w:rsidP="00D07183">
      <w:pPr>
        <w:pStyle w:val="11"/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  <w:u w:val="single"/>
        </w:rPr>
        <w:t>Объект</w:t>
      </w:r>
      <w:r w:rsidRPr="00C704B3">
        <w:rPr>
          <w:rFonts w:cs="Times New Roman"/>
          <w:sz w:val="28"/>
          <w:szCs w:val="28"/>
        </w:rPr>
        <w:t xml:space="preserve"> - любой элемент в среде </w:t>
      </w:r>
      <w:r w:rsidRPr="00C704B3">
        <w:rPr>
          <w:rFonts w:cs="Times New Roman"/>
          <w:sz w:val="28"/>
          <w:szCs w:val="28"/>
          <w:lang w:val="en-US"/>
        </w:rPr>
        <w:t>Windows</w:t>
      </w:r>
      <w:r w:rsidRPr="00C704B3">
        <w:rPr>
          <w:rFonts w:cs="Times New Roman"/>
          <w:sz w:val="28"/>
          <w:szCs w:val="28"/>
        </w:rPr>
        <w:t>, в том числе: рабочий стол, окно, папка, документ (файл), устройство, приложение (программа). Объект обладает определенными свойствами, над ним могут быть произведены определенные действия.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В процессе работы на компьютере наиболее часто над объектами проводятся следующие операции: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• Копирование (копия файла помещается в другой каталог);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• Перемещение (сам файл перемещается в другой каталог);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• Удаление (запись о файле удаляется из каталога);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• Переименование (изменяется имя файла).</w:t>
      </w:r>
    </w:p>
    <w:p w:rsidR="00B2742F" w:rsidRPr="00C704B3" w:rsidRDefault="00B2742F" w:rsidP="00D07183">
      <w:pPr>
        <w:pStyle w:val="11"/>
        <w:tabs>
          <w:tab w:val="left" w:pos="1134"/>
        </w:tabs>
        <w:suppressAutoHyphens w:val="0"/>
        <w:ind w:firstLine="720"/>
        <w:jc w:val="both"/>
        <w:rPr>
          <w:rFonts w:cs="Times New Roman"/>
          <w:b/>
          <w:bCs/>
          <w:sz w:val="28"/>
          <w:szCs w:val="28"/>
        </w:rPr>
      </w:pPr>
      <w:r w:rsidRPr="00C704B3">
        <w:rPr>
          <w:rFonts w:cs="Times New Roman"/>
          <w:b/>
          <w:bCs/>
          <w:sz w:val="28"/>
          <w:szCs w:val="28"/>
        </w:rPr>
        <w:t>Ход работы:</w:t>
      </w:r>
    </w:p>
    <w:p w:rsidR="00B2742F" w:rsidRPr="00C704B3" w:rsidRDefault="00B2742F" w:rsidP="00D07183">
      <w:pPr>
        <w:pStyle w:val="11"/>
        <w:numPr>
          <w:ilvl w:val="1"/>
          <w:numId w:val="71"/>
        </w:numPr>
        <w:tabs>
          <w:tab w:val="left" w:pos="1134"/>
        </w:tabs>
        <w:suppressAutoHyphens w:val="0"/>
        <w:ind w:left="0"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 xml:space="preserve">Создайте на диске </w:t>
      </w:r>
      <w:r w:rsidRPr="00C704B3">
        <w:rPr>
          <w:rFonts w:cs="Times New Roman"/>
          <w:sz w:val="28"/>
          <w:szCs w:val="28"/>
          <w:lang w:val="en-US"/>
        </w:rPr>
        <w:t>W</w:t>
      </w:r>
      <w:r w:rsidRPr="00C704B3">
        <w:rPr>
          <w:rFonts w:cs="Times New Roman"/>
          <w:sz w:val="28"/>
          <w:szCs w:val="28"/>
        </w:rPr>
        <w:t>:\ в папке своей группы с помощью Проводника систему папок со следующей струк</w:t>
      </w:r>
      <w:r w:rsidRPr="00C704B3">
        <w:rPr>
          <w:rFonts w:cs="Times New Roman"/>
          <w:sz w:val="28"/>
          <w:szCs w:val="28"/>
        </w:rPr>
        <w:softHyphen/>
        <w:t>турой (папки изображены в рамках):</w:t>
      </w:r>
    </w:p>
    <w:p w:rsidR="00B2742F" w:rsidRPr="00C704B3" w:rsidRDefault="00CE5623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pict>
          <v:group id="_x0000_s1173" style="position:absolute;left:0;text-align:left;margin-left:33.65pt;margin-top:8.7pt;width:424.65pt;height:127.05pt;z-index:251725824" coordorigin="2017,9469" coordsize="8544,2996">
            <v:rect id="_x0000_s1174" style="position:absolute;left:2017;top:9472;width:702;height:409">
              <v:textbox style="mso-next-textbox:#_x0000_s1174" inset="0,,0">
                <w:txbxContent>
                  <w:p w:rsidR="00913A14" w:rsidRPr="00B2742F" w:rsidRDefault="00913A14" w:rsidP="00B2742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W:\</w:t>
                    </w:r>
                  </w:p>
                  <w:p w:rsidR="00913A14" w:rsidRDefault="00913A14" w:rsidP="00B2742F"/>
                  <w:p w:rsidR="00913A14" w:rsidRPr="00C50334" w:rsidRDefault="00913A14" w:rsidP="00B2742F"/>
                </w:txbxContent>
              </v:textbox>
            </v:rect>
            <v:rect id="_x0000_s1175" style="position:absolute;left:3222;top:9469;width:1257;height:408">
              <v:textbox style="mso-next-textbox:#_x0000_s1175" inset="0,,0">
                <w:txbxContent>
                  <w:p w:rsidR="00913A14" w:rsidRPr="00C50334" w:rsidRDefault="00913A14" w:rsidP="00B2742F">
                    <w:bookmarkStart w:id="42" w:name="_Toc474411356"/>
                    <w:r w:rsidRPr="00C50334">
                      <w:t>SCHOOL</w:t>
                    </w:r>
                    <w:bookmarkEnd w:id="42"/>
                  </w:p>
                </w:txbxContent>
              </v:textbox>
            </v:rect>
            <v:rect id="_x0000_s1176" style="position:absolute;left:7381;top:10096;width:1257;height:408">
              <v:textbox style="mso-next-textbox:#_x0000_s1176" inset="0,,0">
                <w:txbxContent>
                  <w:p w:rsidR="00913A14" w:rsidRPr="00C50334" w:rsidRDefault="00913A14" w:rsidP="00B2742F">
                    <w:bookmarkStart w:id="43" w:name="_Toc474411357"/>
                    <w:r w:rsidRPr="00C50334">
                      <w:t>GAMMA</w:t>
                    </w:r>
                    <w:bookmarkEnd w:id="43"/>
                  </w:p>
                </w:txbxContent>
              </v:textbox>
            </v:rect>
            <v:rect id="_x0000_s1177" style="position:absolute;left:5371;top:10108;width:1257;height:409">
              <v:textbox style="mso-next-textbox:#_x0000_s1177" inset="0,,0">
                <w:txbxContent>
                  <w:p w:rsidR="00913A14" w:rsidRPr="00C50334" w:rsidRDefault="00913A14" w:rsidP="00B2742F">
                    <w:bookmarkStart w:id="44" w:name="_Toc474411358"/>
                    <w:r w:rsidRPr="00C50334">
                      <w:t>SIGMA</w:t>
                    </w:r>
                    <w:bookmarkEnd w:id="44"/>
                  </w:p>
                </w:txbxContent>
              </v:textbox>
            </v:rect>
            <v:rect id="_x0000_s1178" style="position:absolute;left:5373;top:11116;width:1257;height:409">
              <v:textbox style="mso-next-textbox:#_x0000_s1178" inset="0,,0">
                <w:txbxContent>
                  <w:p w:rsidR="00913A14" w:rsidRPr="00C50334" w:rsidRDefault="00913A14" w:rsidP="00B2742F">
                    <w:bookmarkStart w:id="45" w:name="_Toc474411359"/>
                    <w:r w:rsidRPr="00C50334">
                      <w:t>TEST</w:t>
                    </w:r>
                    <w:bookmarkEnd w:id="45"/>
                  </w:p>
                </w:txbxContent>
              </v:textbox>
            </v:rect>
            <v:rect id="_x0000_s1179" style="position:absolute;left:7381;top:10662;width:1257;height:408" stroked="f">
              <v:textbox style="mso-next-textbox:#_x0000_s1179" inset="0,,0">
                <w:txbxContent>
                  <w:p w:rsidR="00913A14" w:rsidRPr="00C50334" w:rsidRDefault="00913A14" w:rsidP="00B2742F">
                    <w:bookmarkStart w:id="46" w:name="_Toc474411360"/>
                    <w:r w:rsidRPr="00C50334">
                      <w:t>text21.txt</w:t>
                    </w:r>
                    <w:bookmarkEnd w:id="46"/>
                  </w:p>
                </w:txbxContent>
              </v:textbox>
            </v:rect>
            <v:rect id="_x0000_s1180" style="position:absolute;left:9304;top:10659;width:1257;height:409" stroked="f">
              <v:textbox style="mso-next-textbox:#_x0000_s1180" inset="0,,0">
                <w:txbxContent>
                  <w:p w:rsidR="00913A14" w:rsidRPr="00C50334" w:rsidRDefault="00913A14" w:rsidP="00B2742F">
                    <w:bookmarkStart w:id="47" w:name="_Toc474411361"/>
                    <w:r w:rsidRPr="00C50334">
                      <w:t>text31.txt</w:t>
                    </w:r>
                    <w:bookmarkEnd w:id="47"/>
                  </w:p>
                </w:txbxContent>
              </v:textbox>
            </v:rect>
            <v:rect id="_x0000_s1181" style="position:absolute;left:7313;top:12040;width:1257;height:409" stroked="f">
              <v:textbox style="mso-next-textbox:#_x0000_s1181" inset="0,,0">
                <w:txbxContent>
                  <w:p w:rsidR="00913A14" w:rsidRPr="00C50334" w:rsidRDefault="00913A14" w:rsidP="00B2742F">
                    <w:bookmarkStart w:id="48" w:name="_Toc474411362"/>
                    <w:r w:rsidRPr="00C50334">
                      <w:t>text22.txt</w:t>
                    </w:r>
                    <w:bookmarkEnd w:id="48"/>
                  </w:p>
                </w:txbxContent>
              </v:textbox>
            </v:rect>
            <v:rect id="_x0000_s1182" style="position:absolute;left:5275;top:12057;width:1257;height:408" stroked="f">
              <v:textbox style="mso-next-textbox:#_x0000_s1182" inset="0,,0">
                <w:txbxContent>
                  <w:p w:rsidR="00913A14" w:rsidRPr="00C50334" w:rsidRDefault="00913A14" w:rsidP="00B2742F">
                    <w:bookmarkStart w:id="49" w:name="_Toc474411363"/>
                    <w:r w:rsidRPr="00C50334">
                      <w:t>text11.txt</w:t>
                    </w:r>
                    <w:bookmarkEnd w:id="49"/>
                  </w:p>
                </w:txbxContent>
              </v:textbox>
            </v:rect>
            <v:line id="_x0000_s1183" style="position:absolute" from="2702,9629" to="3224,9629"/>
            <v:line id="_x0000_s1184" style="position:absolute" from="4464,9646" to="4873,9646"/>
            <v:line id="_x0000_s1185" style="position:absolute" from="4873,9646" to="4873,12254"/>
            <v:line id="_x0000_s1186" style="position:absolute;flip:y" from="4873,12253" to="5362,12254"/>
            <v:line id="_x0000_s1187" style="position:absolute" from="4857,10321" to="5379,10321"/>
            <v:line id="_x0000_s1188" style="position:absolute" from="4873,11279" to="5363,11279"/>
            <v:line id="_x0000_s1189" style="position:absolute" from="6619,10338" to="7386,10338"/>
            <v:line id="_x0000_s1190" style="position:absolute" from="6995,10352" to="6995,10886"/>
            <v:line id="_x0000_s1191" style="position:absolute;flip:y" from="6995,10871" to="7454,10886"/>
            <v:line id="_x0000_s1192" style="position:absolute" from="8644,10305" to="9052,10306"/>
            <v:line id="_x0000_s1193" style="position:absolute" from="9052,10321" to="9052,10918"/>
            <v:line id="_x0000_s1194" style="position:absolute;flip:y" from="9052,10918" to="9361,10918"/>
            <v:line id="_x0000_s1195" style="position:absolute;flip:y" from="6620,11295" to="6995,11295"/>
            <v:line id="_x0000_s1196" style="position:absolute" from="6978,11279" to="6978,12238"/>
            <v:line id="_x0000_s1197" style="position:absolute;flip:y" from="6978,12238" to="7403,12238"/>
          </v:group>
        </w:pict>
      </w:r>
    </w:p>
    <w:p w:rsidR="00B2742F" w:rsidRPr="00C704B3" w:rsidRDefault="00B2742F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B2742F" w:rsidRPr="00C704B3" w:rsidRDefault="00B2742F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9B2D73" w:rsidRPr="00C704B3" w:rsidRDefault="009B2D73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9B2D73" w:rsidRPr="00C704B3" w:rsidRDefault="009B2D73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9B2D73" w:rsidRPr="00C704B3" w:rsidRDefault="009B2D73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B2742F" w:rsidRPr="00D07183" w:rsidRDefault="00AD01C9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>1</w:t>
      </w:r>
      <w:r w:rsidR="00695112" w:rsidRPr="00C704B3">
        <w:rPr>
          <w:rFonts w:cs="Times New Roman"/>
          <w:sz w:val="28"/>
          <w:szCs w:val="28"/>
        </w:rPr>
        <w:t>.</w:t>
      </w:r>
      <w:r w:rsidR="00B2742F" w:rsidRPr="00C704B3">
        <w:rPr>
          <w:rFonts w:cs="Times New Roman"/>
          <w:sz w:val="28"/>
          <w:szCs w:val="28"/>
        </w:rPr>
        <w:t xml:space="preserve"> </w:t>
      </w:r>
      <w:r w:rsidR="00B2742F" w:rsidRPr="00D07183">
        <w:rPr>
          <w:rFonts w:cs="Times New Roman"/>
          <w:sz w:val="28"/>
          <w:szCs w:val="28"/>
        </w:rPr>
        <w:t xml:space="preserve">Скопируйте файл </w:t>
      </w:r>
      <w:r w:rsidR="00B2742F" w:rsidRPr="00D07183">
        <w:rPr>
          <w:rFonts w:cs="Times New Roman"/>
          <w:sz w:val="28"/>
          <w:szCs w:val="28"/>
          <w:lang w:val="en-US"/>
        </w:rPr>
        <w:t>text</w:t>
      </w:r>
      <w:r w:rsidR="00B2742F" w:rsidRPr="00D07183">
        <w:rPr>
          <w:rFonts w:cs="Times New Roman"/>
          <w:sz w:val="28"/>
          <w:szCs w:val="28"/>
        </w:rPr>
        <w:t xml:space="preserve">11. </w:t>
      </w:r>
      <w:r w:rsidR="00B2742F" w:rsidRPr="00D07183">
        <w:rPr>
          <w:rFonts w:cs="Times New Roman"/>
          <w:sz w:val="28"/>
          <w:szCs w:val="28"/>
          <w:lang w:val="en-US"/>
        </w:rPr>
        <w:t>txt</w:t>
      </w:r>
      <w:r w:rsidR="00B2742F" w:rsidRPr="00D07183">
        <w:rPr>
          <w:rFonts w:cs="Times New Roman"/>
          <w:sz w:val="28"/>
          <w:szCs w:val="28"/>
        </w:rPr>
        <w:t xml:space="preserve"> в папку </w:t>
      </w:r>
      <w:r w:rsidR="00B2742F" w:rsidRPr="00D07183">
        <w:rPr>
          <w:rFonts w:cs="Times New Roman"/>
          <w:sz w:val="28"/>
          <w:szCs w:val="28"/>
          <w:lang w:val="en-US"/>
        </w:rPr>
        <w:t>GAMMA</w:t>
      </w:r>
      <w:r w:rsidR="00B2742F" w:rsidRPr="00D07183">
        <w:rPr>
          <w:rFonts w:cs="Times New Roman"/>
          <w:sz w:val="28"/>
          <w:szCs w:val="28"/>
        </w:rPr>
        <w:t xml:space="preserve">. </w:t>
      </w:r>
    </w:p>
    <w:p w:rsidR="00B2742F" w:rsidRPr="00D07183" w:rsidRDefault="00695112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2</w:t>
      </w:r>
      <w:r w:rsidR="00B2742F" w:rsidRPr="00D07183">
        <w:rPr>
          <w:rFonts w:cs="Times New Roman"/>
          <w:sz w:val="28"/>
          <w:szCs w:val="28"/>
        </w:rPr>
        <w:t xml:space="preserve">.  Переименуйте скопированный файл на новое имя </w:t>
      </w:r>
      <w:r w:rsidR="00B2742F" w:rsidRPr="00D07183">
        <w:rPr>
          <w:rFonts w:cs="Times New Roman"/>
          <w:sz w:val="28"/>
          <w:szCs w:val="28"/>
          <w:lang w:val="en-US"/>
        </w:rPr>
        <w:t>new</w:t>
      </w:r>
      <w:r w:rsidR="00B2742F" w:rsidRPr="00D07183">
        <w:rPr>
          <w:rFonts w:cs="Times New Roman"/>
          <w:sz w:val="28"/>
          <w:szCs w:val="28"/>
        </w:rPr>
        <w:t xml:space="preserve">-text32.txt. </w:t>
      </w:r>
    </w:p>
    <w:p w:rsidR="00B2742F" w:rsidRPr="00D07183" w:rsidRDefault="00695112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3</w:t>
      </w:r>
      <w:r w:rsidR="00B2742F" w:rsidRPr="00D07183">
        <w:rPr>
          <w:rFonts w:cs="Times New Roman"/>
          <w:sz w:val="28"/>
          <w:szCs w:val="28"/>
        </w:rPr>
        <w:t xml:space="preserve">. Удалите файл </w:t>
      </w:r>
      <w:r w:rsidR="00B2742F" w:rsidRPr="00D07183">
        <w:rPr>
          <w:rFonts w:cs="Times New Roman"/>
          <w:sz w:val="28"/>
          <w:szCs w:val="28"/>
          <w:lang w:val="en-US"/>
        </w:rPr>
        <w:t>text</w:t>
      </w:r>
      <w:r w:rsidR="00B2742F" w:rsidRPr="00D07183">
        <w:rPr>
          <w:rFonts w:cs="Times New Roman"/>
          <w:sz w:val="28"/>
          <w:szCs w:val="28"/>
        </w:rPr>
        <w:t xml:space="preserve"> 11.txt из папки </w:t>
      </w:r>
      <w:r w:rsidR="00B2742F" w:rsidRPr="00D07183">
        <w:rPr>
          <w:rFonts w:cs="Times New Roman"/>
          <w:sz w:val="28"/>
          <w:szCs w:val="28"/>
          <w:lang w:val="en-US"/>
        </w:rPr>
        <w:t>SCHOOL</w:t>
      </w:r>
      <w:r w:rsidR="00B2742F" w:rsidRPr="00D07183">
        <w:rPr>
          <w:rFonts w:cs="Times New Roman"/>
          <w:sz w:val="28"/>
          <w:szCs w:val="28"/>
        </w:rPr>
        <w:t xml:space="preserve">. </w:t>
      </w:r>
    </w:p>
    <w:p w:rsidR="00B2742F" w:rsidRPr="00D07183" w:rsidRDefault="00695112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4</w:t>
      </w:r>
      <w:r w:rsidR="00B2742F" w:rsidRPr="00D07183">
        <w:rPr>
          <w:rFonts w:cs="Times New Roman"/>
          <w:sz w:val="28"/>
          <w:szCs w:val="28"/>
        </w:rPr>
        <w:t xml:space="preserve">. Переместите файл </w:t>
      </w:r>
      <w:r w:rsidR="00B2742F" w:rsidRPr="00D07183">
        <w:rPr>
          <w:rFonts w:cs="Times New Roman"/>
          <w:sz w:val="28"/>
          <w:szCs w:val="28"/>
          <w:lang w:val="en-US"/>
        </w:rPr>
        <w:t>text</w:t>
      </w:r>
      <w:r w:rsidR="00B2742F" w:rsidRPr="00D07183">
        <w:rPr>
          <w:rFonts w:cs="Times New Roman"/>
          <w:sz w:val="28"/>
          <w:szCs w:val="28"/>
        </w:rPr>
        <w:t>22.</w:t>
      </w:r>
      <w:r w:rsidR="00B2742F" w:rsidRPr="00D07183">
        <w:rPr>
          <w:rFonts w:cs="Times New Roman"/>
          <w:sz w:val="28"/>
          <w:szCs w:val="28"/>
          <w:lang w:val="en-US"/>
        </w:rPr>
        <w:t>txt</w:t>
      </w:r>
      <w:r w:rsidR="00B2742F" w:rsidRPr="00D07183">
        <w:rPr>
          <w:rFonts w:cs="Times New Roman"/>
          <w:sz w:val="28"/>
          <w:szCs w:val="28"/>
        </w:rPr>
        <w:t xml:space="preserve"> в папку </w:t>
      </w:r>
      <w:r w:rsidR="00B2742F" w:rsidRPr="00D07183">
        <w:rPr>
          <w:rFonts w:cs="Times New Roman"/>
          <w:sz w:val="28"/>
          <w:szCs w:val="28"/>
          <w:lang w:val="en-US"/>
        </w:rPr>
        <w:t>SIGMA</w:t>
      </w:r>
      <w:r w:rsidR="00B2742F" w:rsidRPr="00D07183">
        <w:rPr>
          <w:rFonts w:cs="Times New Roman"/>
          <w:sz w:val="28"/>
          <w:szCs w:val="28"/>
        </w:rPr>
        <w:t>.</w:t>
      </w:r>
    </w:p>
    <w:p w:rsidR="00B2742F" w:rsidRPr="00D07183" w:rsidRDefault="00695112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5</w:t>
      </w:r>
      <w:r w:rsidR="00B2742F" w:rsidRPr="00D07183">
        <w:rPr>
          <w:rFonts w:cs="Times New Roman"/>
          <w:sz w:val="28"/>
          <w:szCs w:val="28"/>
        </w:rPr>
        <w:t>. Покажите результат преподавателю.</w:t>
      </w:r>
    </w:p>
    <w:p w:rsidR="00B2742F" w:rsidRPr="00D07183" w:rsidRDefault="00B2742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CED" w:rsidRPr="00D07183" w:rsidRDefault="00A70CED" w:rsidP="00D07183">
      <w:pPr>
        <w:pStyle w:val="11"/>
        <w:numPr>
          <w:ilvl w:val="1"/>
          <w:numId w:val="71"/>
        </w:numPr>
        <w:ind w:left="0" w:firstLine="709"/>
        <w:jc w:val="both"/>
        <w:rPr>
          <w:rFonts w:cs="Times New Roman"/>
          <w:bCs/>
          <w:sz w:val="28"/>
          <w:szCs w:val="28"/>
        </w:rPr>
      </w:pPr>
      <w:r w:rsidRPr="00D07183">
        <w:rPr>
          <w:rFonts w:cs="Times New Roman"/>
          <w:bCs/>
          <w:sz w:val="28"/>
          <w:szCs w:val="28"/>
        </w:rPr>
        <w:t xml:space="preserve">В ходе изучения основных объектов среды </w:t>
      </w:r>
      <w:r w:rsidR="00667634" w:rsidRPr="00D07183">
        <w:rPr>
          <w:rFonts w:cs="Times New Roman"/>
          <w:bCs/>
          <w:sz w:val="28"/>
          <w:szCs w:val="28"/>
        </w:rPr>
        <w:fldChar w:fldCharType="begin"/>
      </w:r>
      <w:r w:rsidRPr="00D07183">
        <w:rPr>
          <w:rFonts w:cs="Times New Roman"/>
          <w:bCs/>
          <w:sz w:val="28"/>
          <w:szCs w:val="28"/>
        </w:rPr>
        <w:instrText xml:space="preserve"> LINK </w:instrText>
      </w:r>
      <w:r w:rsidR="00B2742F" w:rsidRPr="00D07183">
        <w:rPr>
          <w:rFonts w:cs="Times New Roman"/>
          <w:bCs/>
          <w:sz w:val="28"/>
          <w:szCs w:val="28"/>
        </w:rPr>
        <w:instrText xml:space="preserve">Word.Document.12 "G:\\ИНФОРМАТИКА 2 курс\\Тепловозники 2 курс\\ПракРаб 5 Настройка пользИнтерфейса.docx" OLE_LINK1 </w:instrText>
      </w:r>
      <w:r w:rsidRPr="00D07183">
        <w:rPr>
          <w:rFonts w:cs="Times New Roman"/>
          <w:bCs/>
          <w:sz w:val="28"/>
          <w:szCs w:val="28"/>
        </w:rPr>
        <w:instrText xml:space="preserve">\a \r  \* MERGEFORMAT </w:instrText>
      </w:r>
      <w:r w:rsidR="00667634" w:rsidRPr="00D07183">
        <w:rPr>
          <w:rFonts w:cs="Times New Roman"/>
          <w:bCs/>
          <w:sz w:val="28"/>
          <w:szCs w:val="28"/>
        </w:rPr>
        <w:fldChar w:fldCharType="separate"/>
      </w:r>
      <w:r w:rsidRPr="00D07183">
        <w:rPr>
          <w:rFonts w:cs="Times New Roman"/>
          <w:sz w:val="28"/>
          <w:szCs w:val="28"/>
          <w:lang w:val="en-US" w:eastAsia="en-US"/>
        </w:rPr>
        <w:t>Windows</w:t>
      </w:r>
      <w:r w:rsidR="00667634" w:rsidRPr="00D07183">
        <w:rPr>
          <w:rFonts w:cs="Times New Roman"/>
          <w:bCs/>
          <w:sz w:val="28"/>
          <w:szCs w:val="28"/>
        </w:rPr>
        <w:fldChar w:fldCharType="end"/>
      </w:r>
      <w:r w:rsidRPr="00D07183">
        <w:rPr>
          <w:rFonts w:cs="Times New Roman"/>
          <w:bCs/>
          <w:sz w:val="28"/>
          <w:szCs w:val="28"/>
        </w:rPr>
        <w:t xml:space="preserve"> </w:t>
      </w:r>
      <w:r w:rsidRPr="00D07183">
        <w:rPr>
          <w:rFonts w:cs="Times New Roman"/>
          <w:bCs/>
          <w:sz w:val="28"/>
          <w:szCs w:val="28"/>
          <w:u w:val="single"/>
        </w:rPr>
        <w:t>устно ответить на следующие вопросы к зачету</w:t>
      </w:r>
      <w:r w:rsidRPr="00D07183">
        <w:rPr>
          <w:rFonts w:cs="Times New Roman"/>
          <w:bCs/>
          <w:sz w:val="28"/>
          <w:szCs w:val="28"/>
        </w:rPr>
        <w:t xml:space="preserve"> по данной теме: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Для чего предназначен пользовательский интерфейс?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eastAsia="ru-RU"/>
        </w:rPr>
        <w:t>Как открыть контекстное меню?</w:t>
      </w:r>
    </w:p>
    <w:p w:rsidR="00B2742F" w:rsidRPr="00D07183" w:rsidRDefault="00B2742F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Какие способы создания папок вы знаете?</w:t>
      </w:r>
    </w:p>
    <w:p w:rsidR="00B2742F" w:rsidRPr="00D07183" w:rsidRDefault="00B2742F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Для чего предназначен ярлык?</w:t>
      </w:r>
      <w:r w:rsidR="00AD01C9"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A70CED" w:rsidRPr="00D07183" w:rsidRDefault="00A70CED" w:rsidP="00D07183">
      <w:pPr>
        <w:pStyle w:val="a3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cs="Times New Roman"/>
          <w:b/>
          <w:sz w:val="28"/>
          <w:szCs w:val="28"/>
          <w:lang w:val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В чем состоит отличие между папкой и ярлыком?</w:t>
      </w:r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A70CED" w:rsidRPr="00D07183" w:rsidRDefault="00A70CED" w:rsidP="00D07183">
      <w:pPr>
        <w:pStyle w:val="a3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cs="Times New Roman"/>
          <w:b/>
          <w:sz w:val="28"/>
          <w:szCs w:val="28"/>
          <w:lang w:val="ru-RU"/>
        </w:rPr>
      </w:pPr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>Запишите в отчет какие виды папок вы знаете?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Какие существуют способы создания ярлыка? </w:t>
      </w:r>
      <w:bookmarkStart w:id="50" w:name="OLE_LINK2"/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Продемонстрируйте преподавателю. Запишите в отчет способы создания ярлыков  (с помощью контекстного меню </w:t>
      </w:r>
      <w:r w:rsidRPr="00D07183">
        <w:rPr>
          <w:rFonts w:eastAsia="Times New Roman" w:cs="Times New Roman"/>
          <w:b/>
          <w:color w:val="000000"/>
          <w:sz w:val="28"/>
          <w:szCs w:val="28"/>
          <w:lang w:eastAsia="ru-RU"/>
        </w:rPr>
        <w:t>Мастера создания ярлыков и методом перетаскивания) и папок.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lastRenderedPageBreak/>
        <w:t>Удалится ли объект, если удалить его ярлык?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Если удалить папку, удалится ли ее содержимое?</w:t>
      </w:r>
    </w:p>
    <w:bookmarkEnd w:id="50"/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Для чего предназначена программа Проводник?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eastAsia="ru-RU"/>
        </w:rPr>
        <w:t>Как запустить программу Проводник?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Как осуществить переход между папками в Проводнике?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Как создать новый объект внутри папки? 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Для чего предназначена папка Панель управления? </w:t>
      </w:r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>Найдите эту папку в Главном меню.</w:t>
      </w:r>
    </w:p>
    <w:p w:rsidR="005B4951" w:rsidRPr="00D0718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Вывод:</w:t>
      </w:r>
      <w:bookmarkStart w:id="51" w:name="_Toc327344723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9B2D73" w:rsidRPr="00D07183" w:rsidRDefault="009B2D73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№4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Установка программного продукта в ОС Windows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познакомиться с процессом установки программного обеспечения.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часть: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Инсталляция (установка) —процесс установки программного обеспечения на компьютер конечного пользователя. Выполняется особой программой (пакетным менеджером), присутствующей в операционной системе (например, RPM и APT в GNU/Linux, WindowsInstaller в MicrosoftWindows), или же входящим в состав самого программного обеспечения средством установки. Менеджер пакетов или Система управления пакетами—набор программного обеспечения, позволяющего управлять процессом установки, удаления, настройки и обновления различных компонентов программного обеспечения.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Программное обеспечение представляется в виде особых пакетов, содержащих помимо дистрибутива программного обеспечения набор определѐнных метаданных, которые могут включать в себя полное имя пакета, номер версии, описание пакета, имя разработчика, контрольную сумму, отношения с другими пакетами.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Метаданные сохраняются в системной базе данных пакетов.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WindowsInstaller -подсистема MicrosoftWindows, обеспечивающая установку программ (инсталлятор).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компонентом Windows, начиная с Windows 2000; может доустанавливаться и на более ранние версии Windows. Вся необходимая для установки информация (иногда и вместе с устанавливаемыми файлами) содержится в установочных пакетах (installationpackages), имеющих расширение .msi.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</w:t>
      </w:r>
      <w:r w:rsidR="00A451D7"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азания к выполнению </w:t>
      </w: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работы</w:t>
      </w:r>
      <w:r w:rsidR="00A451D7"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1.Выбрать файл установки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2 выбор языка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3 выбор папки, куда будет произведена установка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4 создание ярлыков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5 завершение установки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9B2D73" w:rsidRPr="00D07183" w:rsidRDefault="009B2D73" w:rsidP="00D07183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такое инсталляция?</w:t>
      </w:r>
    </w:p>
    <w:p w:rsidR="009B2D73" w:rsidRPr="00D07183" w:rsidRDefault="009B2D73" w:rsidP="00D07183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пакетный менеджер?</w:t>
      </w:r>
    </w:p>
    <w:p w:rsidR="009B2D73" w:rsidRPr="00D07183" w:rsidRDefault="009B2D73" w:rsidP="00D07183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 WindowsInstaller?</w:t>
      </w:r>
    </w:p>
    <w:p w:rsidR="009B2D73" w:rsidRPr="00D07183" w:rsidRDefault="009B2D73" w:rsidP="00D07183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этапы установки программы.</w:t>
      </w:r>
    </w:p>
    <w:p w:rsidR="002859B8" w:rsidRPr="00D07183" w:rsidRDefault="002859B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  </w:t>
      </w:r>
      <w:r w:rsidRPr="00D07183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AE4A1C" w:rsidRDefault="00AE4A1C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7183" w:rsidRDefault="00D0718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7183" w:rsidRPr="00D07183" w:rsidRDefault="00D0718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bookmarkEnd w:id="51"/>
    <w:p w:rsidR="00A451D7" w:rsidRPr="00D07183" w:rsidRDefault="00A451D7" w:rsidP="00D071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 5.</w:t>
      </w:r>
    </w:p>
    <w:p w:rsidR="00A451D7" w:rsidRPr="00D07183" w:rsidRDefault="00A451D7" w:rsidP="00D07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2" w:name="_Toc38800151"/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 xml:space="preserve"> Перевод текстов. Освоение соответствующего программного обеспечения. Первичные настройки текстового процессора. Работа с фрагментом текста. Параметры страницы. Номера страниц. Колонтитул.</w:t>
      </w:r>
      <w:bookmarkEnd w:id="52"/>
    </w:p>
    <w:p w:rsidR="00A451D7" w:rsidRPr="00D07183" w:rsidRDefault="00A451D7" w:rsidP="00D07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3" w:name="_Toc38800152"/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 xml:space="preserve"> познакомиться с первичными настройками текстового редактора.</w:t>
      </w:r>
      <w:bookmarkEnd w:id="53"/>
    </w:p>
    <w:p w:rsidR="00A451D7" w:rsidRPr="00D07183" w:rsidRDefault="00A451D7" w:rsidP="00D07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4" w:name="_Toc38800153"/>
      <w:r w:rsidRPr="00D07183">
        <w:rPr>
          <w:rFonts w:ascii="Times New Roman" w:eastAsia="Times New Roman" w:hAnsi="Times New Roman" w:cs="Times New Roman"/>
          <w:sz w:val="28"/>
          <w:szCs w:val="28"/>
        </w:rPr>
        <w:t>Ход работы.</w:t>
      </w:r>
      <w:bookmarkEnd w:id="54"/>
    </w:p>
    <w:p w:rsidR="00A451D7" w:rsidRPr="00D07183" w:rsidRDefault="0003101C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Задание </w:t>
      </w:r>
      <w:r w:rsidR="00A451D7"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 w:rsidR="00A451D7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451D7" w:rsidRPr="00D07183" w:rsidRDefault="00A451D7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Запустите программу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MicrosoftWord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451D7" w:rsidRPr="00D07183" w:rsidRDefault="00A451D7" w:rsidP="00D07183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Создайте новый документ.</w:t>
      </w:r>
    </w:p>
    <w:p w:rsidR="00A451D7" w:rsidRPr="00D07183" w:rsidRDefault="00A451D7" w:rsidP="00D07183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Научитесь устанавливать и убирать панели инструментов и линейку при помощи команды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Вид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 с помощью контекстного меню.</w:t>
      </w:r>
    </w:p>
    <w:p w:rsidR="00A451D7" w:rsidRPr="00D07183" w:rsidRDefault="00A451D7" w:rsidP="00D07183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Установите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Линейку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и панели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Стандартная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Форматирование.</w:t>
      </w:r>
    </w:p>
    <w:p w:rsidR="00A451D7" w:rsidRPr="00D07183" w:rsidRDefault="00A451D7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Форматирование информации в текстовом редакторе Word. Изучите команду 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Формат, 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ее подкоманды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Шрифт, Абзац, Список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451D7" w:rsidRPr="00D07183" w:rsidRDefault="00A451D7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Создайте новый док</w:t>
      </w:r>
      <w:r w:rsidR="00CC654E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умент, содержащий копию текста: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85"/>
      </w:tblGrid>
      <w:tr w:rsidR="00CC654E" w:rsidRPr="00C704B3" w:rsidTr="00CC654E">
        <w:tc>
          <w:tcPr>
            <w:tcW w:w="10422" w:type="dxa"/>
          </w:tcPr>
          <w:p w:rsidR="00CC654E" w:rsidRPr="0081503F" w:rsidRDefault="00CC654E" w:rsidP="003B0F85">
            <w:pPr>
              <w:shd w:val="clear" w:color="auto" w:fill="FFFFFF"/>
              <w:ind w:left="426"/>
              <w:jc w:val="center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Форматирование документа</w:t>
            </w:r>
          </w:p>
          <w:p w:rsidR="00CC654E" w:rsidRPr="0081503F" w:rsidRDefault="00CC654E" w:rsidP="00CC654E">
            <w:pPr>
              <w:shd w:val="clear" w:color="auto" w:fill="FFFFFF"/>
              <w:ind w:left="426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Основными объектами документа являются страница, аб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зац и символ. Для каждого из этих объектов необходимо задать значения параметров форматирования, которые опреде</w:t>
            </w:r>
            <w:r w:rsidRPr="0081503F">
              <w:rPr>
                <w:rFonts w:eastAsia="Times New Roman" w:cs="Times New Roman"/>
                <w:color w:val="000000"/>
                <w:spacing w:val="4"/>
                <w:sz w:val="28"/>
                <w:szCs w:val="28"/>
                <w:lang w:val="ru-RU"/>
              </w:rPr>
              <w:t>ляют внешний вид документа.</w:t>
            </w:r>
          </w:p>
          <w:p w:rsidR="00CC654E" w:rsidRPr="0081503F" w:rsidRDefault="00CC654E" w:rsidP="003B0F85">
            <w:pPr>
              <w:shd w:val="clear" w:color="auto" w:fill="FFFFFF"/>
              <w:ind w:left="426"/>
              <w:jc w:val="center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2"/>
                <w:sz w:val="28"/>
                <w:szCs w:val="28"/>
                <w:lang w:val="ru-RU"/>
              </w:rPr>
              <w:t>1. Выбор параметров страницы</w:t>
            </w:r>
          </w:p>
          <w:p w:rsidR="00CC654E" w:rsidRPr="0081503F" w:rsidRDefault="00CC654E" w:rsidP="00CC654E">
            <w:pPr>
              <w:shd w:val="clear" w:color="auto" w:fill="FFFFFF"/>
              <w:ind w:left="426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Любой документ состоит из страниц, поэтому в начале ра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боты над документом необходимо задать значения пара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метров страницы: формат, ориентацию, размер полей и др.</w:t>
            </w:r>
          </w:p>
          <w:p w:rsidR="00CC654E" w:rsidRPr="0081503F" w:rsidRDefault="00CC654E" w:rsidP="00CC654E">
            <w:pPr>
              <w:shd w:val="clear" w:color="auto" w:fill="FFFFFF"/>
              <w:ind w:left="426"/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 При создании реферата или заявления целесообразно вы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брать формат страницы А4 (21</w:t>
            </w:r>
            <w:r w:rsidRPr="00C704B3">
              <w:rPr>
                <w:rFonts w:eastAsia="Times New Roman" w:cs="Times New Roman"/>
                <w:color w:val="000000"/>
                <w:spacing w:val="-2"/>
                <w:sz w:val="28"/>
                <w:szCs w:val="28"/>
              </w:rPr>
              <w:t>x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29,7 см), который соответст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вует размеру стандартного листа бумаги для принтера..Для 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объявлений и плакатов подходит формат </w:t>
            </w:r>
            <w:r w:rsidRPr="00C704B3">
              <w:rPr>
                <w:rFonts w:eastAsia="Times New Roman" w:cs="Times New Roman"/>
                <w:color w:val="000000"/>
                <w:spacing w:val="-2"/>
                <w:sz w:val="28"/>
                <w:szCs w:val="28"/>
              </w:rPr>
              <w:t>A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3, размер которо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го в два раза больше стандартного листа. Наоборот, для писем можно выбрать формат А5, который в два раза меньше </w:t>
            </w:r>
            <w:r w:rsidRPr="0081503F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>стандартного листа.</w:t>
            </w:r>
          </w:p>
          <w:p w:rsidR="0003101C" w:rsidRPr="0081503F" w:rsidRDefault="0003101C" w:rsidP="0003101C">
            <w:pPr>
              <w:shd w:val="clear" w:color="auto" w:fill="FFFFFF"/>
              <w:ind w:left="426"/>
              <w:jc w:val="center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>Ориентация страницы.</w:t>
            </w:r>
          </w:p>
          <w:p w:rsidR="00CC654E" w:rsidRPr="00C704B3" w:rsidRDefault="00CC654E" w:rsidP="0003101C">
            <w:pPr>
              <w:pStyle w:val="a3"/>
              <w:shd w:val="clear" w:color="auto" w:fill="FFFFFF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C704B3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Существуют две возможные ориентации страницы — </w:t>
            </w:r>
            <w:r w:rsidRPr="00C704B3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книжная и альбомная. Для обычных текстов чаще всего ис</w:t>
            </w:r>
            <w:r w:rsidRPr="00C704B3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 xml:space="preserve">пользуется книжная ориентация, а для таблиц с большим </w:t>
            </w:r>
            <w:r w:rsidRPr="00C704B3">
              <w:rPr>
                <w:rFonts w:eastAsia="Times New Roman" w:cs="Times New Roman"/>
                <w:color w:val="000000"/>
                <w:spacing w:val="3"/>
                <w:sz w:val="28"/>
                <w:szCs w:val="28"/>
                <w:lang w:val="ru-RU"/>
              </w:rPr>
              <w:t xml:space="preserve">количеством столбцов — альбомная </w:t>
            </w:r>
          </w:p>
          <w:p w:rsidR="00CC654E" w:rsidRPr="00C704B3" w:rsidRDefault="00CC654E" w:rsidP="00CC654E">
            <w:pPr>
              <w:jc w:val="center"/>
              <w:rPr>
                <w:rFonts w:eastAsia="Times New Roman" w:cs="Times New Roman"/>
                <w:spacing w:val="-20"/>
                <w:sz w:val="32"/>
                <w:szCs w:val="32"/>
              </w:rPr>
            </w:pPr>
            <w:r w:rsidRPr="00C704B3">
              <w:rPr>
                <w:rFonts w:eastAsia="Times New Roman" w:cs="Times New Roman"/>
                <w:spacing w:val="-20"/>
                <w:sz w:val="32"/>
                <w:szCs w:val="32"/>
              </w:rPr>
              <w:t>Параметры страницы</w:t>
            </w:r>
          </w:p>
          <w:p w:rsidR="00CC654E" w:rsidRPr="0081503F" w:rsidRDefault="00CC654E" w:rsidP="006639F1">
            <w:pPr>
              <w:numPr>
                <w:ilvl w:val="0"/>
                <w:numId w:val="43"/>
              </w:numPr>
              <w:jc w:val="center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  <w:lastRenderedPageBreak/>
              <w:t>Ввести команду [Файл-Параметры страницы...]. Появится диалоговая панель Параметры страницы с четырьмя вкладками Поля, Размер бумаги, Источник бумаги, Макет. На вкладке Размер бумаги с помощью раскрывающегося    списка    Размер бумаги необходимо выбрать используемый формат (рекомендуется формат стандартного листа А4), а также ориентацию страницы с помощью переключателя Ориентация: {книжная или альбомная).</w:t>
            </w:r>
          </w:p>
          <w:p w:rsidR="00CC654E" w:rsidRPr="00C704B3" w:rsidRDefault="00CC654E" w:rsidP="006639F1">
            <w:pPr>
              <w:numPr>
                <w:ilvl w:val="0"/>
                <w:numId w:val="43"/>
              </w:numPr>
              <w:rPr>
                <w:rFonts w:eastAsia="Times New Roman" w:cs="Times New Roman"/>
                <w:spacing w:val="-20"/>
                <w:sz w:val="28"/>
                <w:szCs w:val="28"/>
              </w:rPr>
            </w:pPr>
            <w:r w:rsidRPr="0081503F"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  <w:t xml:space="preserve">На странице можно установить требуемые размеры полей (верхнего, нижнего, правого и левого), которые определяют расстояние от краев страницы до границы текста. Для вывода на каждой странице документа одинакового текста (например, имени автора, названия документа и др.) удобно использовать верхний или нижний колонтитул. </w:t>
            </w:r>
            <w:r w:rsidRPr="00C704B3">
              <w:rPr>
                <w:rFonts w:eastAsia="Times New Roman" w:cs="Times New Roman"/>
                <w:spacing w:val="-20"/>
                <w:sz w:val="28"/>
                <w:szCs w:val="28"/>
              </w:rPr>
              <w:t>Расстояние от края страницы до колонтитула можно  изменять.</w:t>
            </w:r>
          </w:p>
          <w:p w:rsidR="00CC654E" w:rsidRPr="0081503F" w:rsidRDefault="00CC654E" w:rsidP="006639F1">
            <w:pPr>
              <w:numPr>
                <w:ilvl w:val="0"/>
                <w:numId w:val="43"/>
              </w:numPr>
              <w:shd w:val="clear" w:color="auto" w:fill="FFFFFF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2"/>
                <w:sz w:val="28"/>
                <w:szCs w:val="28"/>
                <w:lang w:val="ru-RU"/>
              </w:rPr>
              <w:t xml:space="preserve">На вкладке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2"/>
                <w:sz w:val="28"/>
                <w:szCs w:val="28"/>
                <w:lang w:val="ru-RU"/>
              </w:rPr>
              <w:t xml:space="preserve">Поля </w:t>
            </w:r>
            <w:r w:rsidRPr="0081503F">
              <w:rPr>
                <w:rFonts w:eastAsia="Times New Roman" w:cs="Times New Roman"/>
                <w:color w:val="000000"/>
                <w:spacing w:val="2"/>
                <w:sz w:val="28"/>
                <w:szCs w:val="28"/>
                <w:lang w:val="ru-RU"/>
              </w:rPr>
              <w:t xml:space="preserve">задать 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размеры полей (расстоя</w:t>
            </w:r>
            <w:r w:rsidRPr="0081503F">
              <w:rPr>
                <w:rFonts w:eastAsia="Times New Roman" w:cs="Times New Roman"/>
                <w:color w:val="000000"/>
                <w:spacing w:val="-5"/>
                <w:sz w:val="28"/>
                <w:szCs w:val="28"/>
                <w:lang w:val="ru-RU"/>
              </w:rPr>
              <w:t xml:space="preserve">ния от краев страницы до 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границы области редактирования) с помощью </w:t>
            </w:r>
            <w:r w:rsidRPr="0081503F">
              <w:rPr>
                <w:rFonts w:eastAsia="Times New Roman" w:cs="Times New Roman"/>
                <w:color w:val="000000"/>
                <w:spacing w:val="-5"/>
                <w:sz w:val="28"/>
                <w:szCs w:val="28"/>
                <w:lang w:val="ru-RU"/>
              </w:rPr>
              <w:t xml:space="preserve">счетчиков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5"/>
                <w:sz w:val="28"/>
                <w:szCs w:val="28"/>
                <w:lang w:val="ru-RU"/>
              </w:rPr>
              <w:t>Верхнее, Ниж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 xml:space="preserve">нее, Левое </w:t>
            </w:r>
            <w:r w:rsidRPr="0081503F">
              <w:rPr>
                <w:rFonts w:eastAsia="Times New Roman" w:cs="Times New Roman"/>
                <w:color w:val="000000"/>
                <w:spacing w:val="-4"/>
                <w:sz w:val="28"/>
                <w:szCs w:val="28"/>
                <w:lang w:val="ru-RU"/>
              </w:rPr>
              <w:t xml:space="preserve">и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 xml:space="preserve">Правое. </w:t>
            </w:r>
            <w:r w:rsidRPr="0081503F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 xml:space="preserve">Расстояния от краев 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страницы до колонтиту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лов задать с помощью 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 xml:space="preserve">счетчиков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20"/>
                <w:sz w:val="28"/>
                <w:szCs w:val="28"/>
                <w:lang w:val="ru-RU"/>
              </w:rPr>
              <w:t xml:space="preserve">верхнего 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 xml:space="preserve">и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8"/>
                <w:sz w:val="28"/>
                <w:szCs w:val="28"/>
                <w:lang w:val="ru-RU"/>
              </w:rPr>
              <w:t>нижнего:.</w:t>
            </w:r>
          </w:p>
          <w:p w:rsidR="00CC654E" w:rsidRPr="0081503F" w:rsidRDefault="00CC654E" w:rsidP="006639F1">
            <w:pPr>
              <w:numPr>
                <w:ilvl w:val="0"/>
                <w:numId w:val="43"/>
              </w:numPr>
              <w:shd w:val="clear" w:color="auto" w:fill="FFFFFF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Страницы документа требуется нумеровать</w:t>
            </w:r>
            <w:r w:rsidR="0003101C"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[ Встав</w:t>
            </w:r>
            <w:r w:rsidR="0003101C" w:rsidRPr="0081503F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>ка-Номера страниц...]</w:t>
            </w:r>
            <w:r w:rsidRPr="0081503F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, причем номе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ра можно размещать по-разному (вверху или внизу страни</w:t>
            </w:r>
            <w:r w:rsidRPr="0081503F">
              <w:rPr>
                <w:rFonts w:eastAsia="Times New Roman" w:cs="Times New Roman"/>
                <w:color w:val="000000"/>
                <w:spacing w:val="6"/>
                <w:sz w:val="28"/>
                <w:szCs w:val="28"/>
                <w:lang w:val="ru-RU"/>
              </w:rPr>
              <w:t>цы, по центру, справа или слева).</w:t>
            </w:r>
            <w:r w:rsidRPr="0081503F"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CC654E" w:rsidRPr="00C704B3" w:rsidRDefault="00CC654E" w:rsidP="00A4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68"/>
        <w:gridCol w:w="4817"/>
      </w:tblGrid>
      <w:tr w:rsidR="003B0F85" w:rsidRPr="00C704B3" w:rsidTr="0003101C">
        <w:tc>
          <w:tcPr>
            <w:tcW w:w="10422" w:type="dxa"/>
            <w:gridSpan w:val="2"/>
          </w:tcPr>
          <w:p w:rsidR="003B0F85" w:rsidRPr="00C704B3" w:rsidRDefault="003B0F85" w:rsidP="0003101C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Требования к оформлению</w:t>
            </w:r>
            <w:r w:rsidR="0003101C"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работы</w:t>
            </w: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CC654E" w:rsidRPr="00C704B3" w:rsidTr="00CC654E"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Заголовок</w:t>
            </w: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C654E" w:rsidRPr="00C704B3" w:rsidRDefault="00CC654E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CC654E" w:rsidRPr="00C704B3" w:rsidRDefault="003B0F85" w:rsidP="0003101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По центру, Times New Roman, 14, полужирный</w:t>
            </w:r>
          </w:p>
        </w:tc>
      </w:tr>
      <w:tr w:rsidR="00CC654E" w:rsidRPr="00476CB3" w:rsidTr="00CC654E"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Подзаголовок</w:t>
            </w:r>
          </w:p>
          <w:p w:rsidR="00CC654E" w:rsidRPr="00C704B3" w:rsidRDefault="00CC654E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CC654E" w:rsidRPr="00C704B3" w:rsidRDefault="003B0F85" w:rsidP="0003101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Times New Roman, 12, полужирный курсив</w:t>
            </w:r>
          </w:p>
        </w:tc>
      </w:tr>
      <w:tr w:rsidR="00CC654E" w:rsidRPr="00C704B3" w:rsidTr="00CC654E"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Основной текст</w:t>
            </w:r>
          </w:p>
          <w:p w:rsidR="00CC654E" w:rsidRPr="00C704B3" w:rsidRDefault="00CC654E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CC654E" w:rsidRPr="00C704B3" w:rsidRDefault="003B0F85" w:rsidP="0003101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TimesNewRoman, 11</w:t>
            </w:r>
          </w:p>
        </w:tc>
      </w:tr>
      <w:tr w:rsidR="00CC654E" w:rsidRPr="00C704B3" w:rsidTr="00CC654E">
        <w:tc>
          <w:tcPr>
            <w:tcW w:w="5211" w:type="dxa"/>
          </w:tcPr>
          <w:p w:rsidR="00CC654E" w:rsidRPr="00C704B3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Отступы</w:t>
            </w:r>
          </w:p>
        </w:tc>
        <w:tc>
          <w:tcPr>
            <w:tcW w:w="5211" w:type="dxa"/>
          </w:tcPr>
          <w:p w:rsidR="00CC654E" w:rsidRPr="00C704B3" w:rsidRDefault="003B0F85" w:rsidP="0003101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1см</w:t>
            </w:r>
          </w:p>
        </w:tc>
      </w:tr>
      <w:tr w:rsidR="003B0F85" w:rsidRPr="00C704B3" w:rsidTr="00CC654E">
        <w:tc>
          <w:tcPr>
            <w:tcW w:w="5211" w:type="dxa"/>
          </w:tcPr>
          <w:p w:rsidR="003B0F85" w:rsidRPr="0081503F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Интервалы межстрочные</w:t>
            </w:r>
          </w:p>
          <w:p w:rsidR="003B0F85" w:rsidRPr="0081503F" w:rsidRDefault="003B0F85" w:rsidP="003B0F85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Отступ первой строки</w:t>
            </w:r>
          </w:p>
        </w:tc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1,5</w:t>
            </w:r>
          </w:p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0F85" w:rsidRPr="00C704B3" w:rsidTr="00CC654E">
        <w:tc>
          <w:tcPr>
            <w:tcW w:w="5211" w:type="dxa"/>
          </w:tcPr>
          <w:p w:rsidR="003B0F85" w:rsidRPr="00C704B3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Выравнивание основного текста</w:t>
            </w:r>
          </w:p>
        </w:tc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По ширине</w:t>
            </w:r>
          </w:p>
        </w:tc>
      </w:tr>
      <w:tr w:rsidR="003B0F85" w:rsidRPr="00C704B3" w:rsidTr="00CC654E">
        <w:tc>
          <w:tcPr>
            <w:tcW w:w="5211" w:type="dxa"/>
          </w:tcPr>
          <w:p w:rsidR="003B0F85" w:rsidRPr="00C704B3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Колонтитул</w:t>
            </w:r>
          </w:p>
        </w:tc>
        <w:tc>
          <w:tcPr>
            <w:tcW w:w="5211" w:type="dxa"/>
          </w:tcPr>
          <w:p w:rsidR="003B0F85" w:rsidRPr="0081503F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ФИО, номер работы, номер группы, дата выполнения</w:t>
            </w:r>
          </w:p>
        </w:tc>
      </w:tr>
      <w:tr w:rsidR="003B0F85" w:rsidRPr="00C704B3" w:rsidTr="00CC654E">
        <w:tc>
          <w:tcPr>
            <w:tcW w:w="5211" w:type="dxa"/>
          </w:tcPr>
          <w:p w:rsidR="003B0F85" w:rsidRPr="00C704B3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Нумерация страниц</w:t>
            </w:r>
          </w:p>
        </w:tc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По центру</w:t>
            </w:r>
          </w:p>
        </w:tc>
      </w:tr>
    </w:tbl>
    <w:p w:rsidR="00A451D7" w:rsidRPr="00C704B3" w:rsidRDefault="00A451D7" w:rsidP="00A4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BA" w:rsidRPr="00C704B3" w:rsidRDefault="00A451D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Сохраните документ в сво</w:t>
      </w:r>
      <w:r w:rsidR="003B0F85"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ей папке под именем “Пр 5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”. </w:t>
      </w:r>
    </w:p>
    <w:p w:rsidR="003B0F85" w:rsidRPr="00C704B3" w:rsidRDefault="003B0F8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</w:t>
      </w:r>
    </w:p>
    <w:p w:rsidR="0003101C" w:rsidRPr="00C704B3" w:rsidRDefault="0003101C" w:rsidP="00D07183">
      <w:pPr>
        <w:shd w:val="clear" w:color="auto" w:fill="FFFFFF"/>
        <w:tabs>
          <w:tab w:val="left" w:pos="390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4B3">
        <w:rPr>
          <w:rFonts w:ascii="Times New Roman" w:hAnsi="Times New Roman" w:cs="Times New Roman"/>
          <w:b/>
          <w:sz w:val="24"/>
          <w:szCs w:val="24"/>
        </w:rPr>
        <w:tab/>
      </w:r>
    </w:p>
    <w:p w:rsidR="00500DBA" w:rsidRPr="00C704B3" w:rsidRDefault="00500DBA" w:rsidP="00D0718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5" w:name="_Toc327344726"/>
      <w:bookmarkStart w:id="56" w:name="_Toc474411366"/>
      <w:bookmarkStart w:id="57" w:name="_Toc327344724"/>
      <w:bookmarkStart w:id="58" w:name="_Toc474411364"/>
      <w:bookmarkStart w:id="59" w:name="_Toc135486182"/>
      <w:bookmarkStart w:id="60" w:name="_Toc135486401"/>
      <w:bookmarkStart w:id="61" w:name="_Toc135486573"/>
      <w:bookmarkStart w:id="62" w:name="_Toc135486662"/>
      <w:bookmarkStart w:id="63" w:name="_Toc135486702"/>
      <w:bookmarkStart w:id="64" w:name="_Toc135486734"/>
      <w:bookmarkStart w:id="65" w:name="_Toc137961287"/>
      <w:bookmarkStart w:id="66" w:name="_Toc137961342"/>
      <w:r w:rsidRPr="00C704B3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</w:t>
      </w:r>
      <w:bookmarkEnd w:id="55"/>
      <w:bookmarkEnd w:id="56"/>
      <w:r w:rsidR="00D05488" w:rsidRPr="00C704B3">
        <w:rPr>
          <w:rFonts w:ascii="Times New Roman" w:hAnsi="Times New Roman" w:cs="Times New Roman"/>
          <w:b/>
          <w:sz w:val="28"/>
          <w:szCs w:val="28"/>
        </w:rPr>
        <w:t>6</w:t>
      </w:r>
    </w:p>
    <w:p w:rsidR="00500DBA" w:rsidRPr="00C704B3" w:rsidRDefault="00500DBA" w:rsidP="00D07183">
      <w:pPr>
        <w:widowControl w:val="0"/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Тема:</w:t>
      </w:r>
      <w:r w:rsidRPr="00C704B3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="00D05488" w:rsidRPr="00C704B3">
        <w:rPr>
          <w:rFonts w:ascii="Times New Roman" w:hAnsi="Times New Roman" w:cs="Times New Roman"/>
          <w:sz w:val="28"/>
          <w:szCs w:val="28"/>
        </w:rPr>
        <w:t>и форматирование таблиц. Границы и заливка. Работа со списками</w:t>
      </w:r>
    </w:p>
    <w:p w:rsidR="00500DBA" w:rsidRPr="00C704B3" w:rsidRDefault="00500DB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704B3">
        <w:rPr>
          <w:rFonts w:ascii="Times New Roman" w:hAnsi="Times New Roman" w:cs="Times New Roman"/>
          <w:sz w:val="28"/>
          <w:szCs w:val="28"/>
        </w:rPr>
        <w:t>Ознако</w:t>
      </w:r>
      <w:r w:rsidR="00D05488" w:rsidRPr="00C704B3">
        <w:rPr>
          <w:rFonts w:ascii="Times New Roman" w:hAnsi="Times New Roman" w:cs="Times New Roman"/>
          <w:sz w:val="28"/>
          <w:szCs w:val="28"/>
        </w:rPr>
        <w:t>миться с форматированием таблиц в ТП</w:t>
      </w:r>
      <w:r w:rsidRPr="00C704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DBA" w:rsidRPr="00C704B3" w:rsidRDefault="00500DB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704B3">
        <w:rPr>
          <w:rFonts w:ascii="Times New Roman" w:hAnsi="Times New Roman" w:cs="Times New Roman"/>
          <w:sz w:val="28"/>
          <w:szCs w:val="28"/>
        </w:rPr>
        <w:t xml:space="preserve"> Под термином </w:t>
      </w:r>
      <w:r w:rsidRPr="00C704B3">
        <w:rPr>
          <w:rFonts w:ascii="Times New Roman" w:hAnsi="Times New Roman" w:cs="Times New Roman"/>
          <w:b/>
          <w:sz w:val="28"/>
          <w:szCs w:val="28"/>
          <w:u w:val="single"/>
        </w:rPr>
        <w:t xml:space="preserve">Абзац </w:t>
      </w:r>
      <w:r w:rsidRPr="00C704B3">
        <w:rPr>
          <w:rFonts w:ascii="Times New Roman" w:hAnsi="Times New Roman" w:cs="Times New Roman"/>
          <w:sz w:val="28"/>
          <w:szCs w:val="28"/>
        </w:rPr>
        <w:t xml:space="preserve">в Word понимается любой текст, заканчивающийся нажатием клавиши "Enter".Форматировать абзацы, так же как и символы, можно одновременно с вводом текста или позже, когда текст уже набран. При форматировании абзацев кроме параметров шрифта </w:t>
      </w:r>
      <w:r w:rsidRPr="00C704B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задаются параметры расположения абзаца:</w:t>
      </w:r>
      <w:r w:rsidRPr="00C704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DBA" w:rsidRPr="00C704B3" w:rsidRDefault="00500DBA" w:rsidP="00D07183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выравнивание и отступы относительно полей страницы, </w:t>
      </w:r>
    </w:p>
    <w:p w:rsidR="00500DBA" w:rsidRPr="00C704B3" w:rsidRDefault="00500DBA" w:rsidP="00D07183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интервалы между абзацами и между строками внутри абзаца, </w:t>
      </w:r>
    </w:p>
    <w:p w:rsidR="00500DBA" w:rsidRPr="00C704B3" w:rsidRDefault="00500DBA" w:rsidP="00D07183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положение самого абзаца на странице.</w:t>
      </w:r>
    </w:p>
    <w:p w:rsidR="00500DBA" w:rsidRPr="00C704B3" w:rsidRDefault="00500DB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Параметры форматирования сохраняются в символе конца абзаца, который можно увидеть, щелкнув на кнопке </w:t>
      </w:r>
      <w:r w:rsidRPr="00C704B3">
        <w:rPr>
          <w:rFonts w:ascii="Times New Roman" w:hAnsi="Times New Roman" w:cs="Times New Roman"/>
          <w:b/>
          <w:sz w:val="28"/>
          <w:szCs w:val="28"/>
        </w:rPr>
        <w:t>Непечатаемые символы</w:t>
      </w:r>
      <w:r w:rsidRPr="00C704B3">
        <w:rPr>
          <w:rFonts w:ascii="Times New Roman" w:hAnsi="Times New Roman" w:cs="Times New Roman"/>
          <w:sz w:val="28"/>
          <w:szCs w:val="28"/>
        </w:rPr>
        <w:t>. Если удалить символ конца текущего абзаца, то он сольется со следующим абзацем и примет его параметры форматирования. Новый абзац, образующийся при нажатии клавиши "Enter", приобретает параметры форматирования предыдущего.</w:t>
      </w:r>
    </w:p>
    <w:p w:rsidR="00DD632A" w:rsidRPr="00C704B3" w:rsidRDefault="00500DBA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Ход работы:</w:t>
      </w:r>
      <w:r w:rsidR="0003101C" w:rsidRPr="00C704B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D632A"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Запустите программу </w:t>
      </w:r>
      <w:r w:rsidR="00DD632A"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MicrosoftWord</w:t>
      </w:r>
      <w:r w:rsidR="00DD632A"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0DBA" w:rsidRPr="00C704B3" w:rsidRDefault="00DD632A" w:rsidP="00D07183">
      <w:pPr>
        <w:widowControl w:val="0"/>
        <w:numPr>
          <w:ilvl w:val="0"/>
          <w:numId w:val="89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Создайте новый документ по образцу.</w:t>
      </w:r>
    </w:p>
    <w:p w:rsidR="00500DBA" w:rsidRPr="00C704B3" w:rsidRDefault="00CE5623" w:rsidP="00500DBA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rect id="_x0000_s1248" style="width:472.2pt;height:239.3pt;mso-left-percent:-10001;mso-top-percent:-10001;mso-position-horizontal:absolute;mso-position-horizontal-relative:char;mso-position-vertical:absolute;mso-position-vertical-relative:line;mso-left-percent:-10001;mso-top-percent:-10001" wrapcoords="-28 -41 -28 21559 21628 21559 21628 -41 -28 -41">
            <v:textbox style="mso-next-textbox:#_x0000_s1248">
              <w:txbxContent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Не вставляйте лишние абзацы</w:t>
                  </w:r>
                </w:p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 смене форматирования, возможно, придется ставить или убирать их заново.</w:t>
                  </w:r>
                </w:p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1.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Чтобы установить расстояние перед (после) заголовком главы, раздела, измените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Формат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Абзац...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 поле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Интервал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Перед {После)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измените значение на большее.</w:t>
                  </w:r>
                </w:p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2.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Чтобы текст (например, новая глава) всегда шел с начала страницы, выберите пункт меню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Вставка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|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Разрыв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Начать новую страницу.</w:t>
                  </w:r>
                </w:p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Второй вариант — выберите пункт меню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Формат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Абзац...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Закладка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Положение на странице.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Поставьте галочку в поле С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новой страницы.</w:t>
                  </w:r>
                </w:p>
                <w:p w:rsidR="00913A14" w:rsidRDefault="00913A14" w:rsidP="00500DBA">
                  <w:pPr>
                    <w:ind w:firstLine="360"/>
                    <w:jc w:val="both"/>
                  </w:pPr>
                  <w:r w:rsidRPr="00FF76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3.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Чтобы заголовок главы, раздела не оставался внизу предыдущей страницы, выделите его, выберите пункт меню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Формат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Абзац...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Закладка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Положение на странице.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Поставьте галочку в поле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Не отрывать от следующего.</w:t>
                  </w:r>
                </w:p>
              </w:txbxContent>
            </v:textbox>
            <w10:anchorlock/>
          </v:rect>
        </w:pict>
      </w:r>
    </w:p>
    <w:p w:rsidR="00DD632A" w:rsidRPr="00C704B3" w:rsidRDefault="00DD632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DD632A" w:rsidRPr="00C704B3" w:rsidRDefault="00DD632A" w:rsidP="00D07183">
      <w:pPr>
        <w:pStyle w:val="a3"/>
        <w:widowControl w:val="0"/>
        <w:numPr>
          <w:ilvl w:val="0"/>
          <w:numId w:val="9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>Что такое форматирование текста?</w:t>
      </w:r>
    </w:p>
    <w:p w:rsidR="00DD632A" w:rsidRPr="00C704B3" w:rsidRDefault="00DD632A" w:rsidP="00D07183">
      <w:pPr>
        <w:pStyle w:val="a3"/>
        <w:widowControl w:val="0"/>
        <w:numPr>
          <w:ilvl w:val="0"/>
          <w:numId w:val="9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704B3">
        <w:rPr>
          <w:rFonts w:cs="Times New Roman"/>
          <w:sz w:val="28"/>
          <w:szCs w:val="28"/>
          <w:lang w:val="ru-RU"/>
        </w:rPr>
        <w:t>Какие элементы форматирования вы применили к данному тексту?</w:t>
      </w:r>
    </w:p>
    <w:p w:rsidR="006F4F6F" w:rsidRPr="00C704B3" w:rsidRDefault="0003101C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Вывод:</w:t>
      </w:r>
    </w:p>
    <w:bookmarkEnd w:id="57"/>
    <w:bookmarkEnd w:id="58"/>
    <w:p w:rsidR="00DD632A" w:rsidRPr="00C704B3" w:rsidRDefault="00DD632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 6.</w:t>
      </w:r>
    </w:p>
    <w:p w:rsidR="00DD632A" w:rsidRPr="00C704B3" w:rsidRDefault="00DD632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Тема: Границы и заливка. Создание и форматирование таблиц. Работа со списками. </w:t>
      </w:r>
    </w:p>
    <w:p w:rsidR="00DD632A" w:rsidRDefault="00DD632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работы: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создавать, редактировать и форматировать таблицы и списки в текстовом процессоре MSWord</w:t>
      </w:r>
      <w:r w:rsid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E4A1C" w:rsidRPr="00C704B3" w:rsidRDefault="00AE4A1C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Теория.</w:t>
      </w:r>
    </w:p>
    <w:p w:rsidR="00DD632A" w:rsidRPr="00C704B3" w:rsidRDefault="00DD632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C704B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Таблица является объектом, состоящим из строк и </w:t>
      </w:r>
      <w:r w:rsidRPr="00C704B3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столбцов, на пересечении которых образуются ячейки. В </w:t>
      </w:r>
      <w:r w:rsidRPr="00C704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ячейках таблиц могут быть размещены различные данные </w:t>
      </w:r>
      <w:r w:rsidRPr="00C704B3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(текст, числа и изображения). С помощью таблиц можно </w:t>
      </w:r>
      <w:r w:rsidRPr="00C704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форматировать документы, например, расположить абзацы </w:t>
      </w:r>
      <w:r w:rsidRPr="00C704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несколько рядов, совместить рисунок с текстовой подпи</w:t>
      </w:r>
      <w:r w:rsidRPr="00C704B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сью и так далее.</w:t>
      </w:r>
    </w:p>
    <w:p w:rsidR="001A50EA" w:rsidRPr="00C704B3" w:rsidRDefault="001E3DCE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1E3DCE" w:rsidRPr="00C704B3" w:rsidRDefault="001E3DCE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EA" w:rsidRPr="00C704B3">
        <w:rPr>
          <w:rFonts w:ascii="Times New Roman" w:hAnsi="Times New Roman" w:cs="Times New Roman"/>
          <w:b/>
          <w:sz w:val="28"/>
          <w:szCs w:val="28"/>
        </w:rPr>
        <w:t>1.</w:t>
      </w:r>
      <w:r w:rsidRPr="00C704B3">
        <w:rPr>
          <w:rFonts w:ascii="Times New Roman" w:hAnsi="Times New Roman" w:cs="Times New Roman"/>
          <w:sz w:val="28"/>
          <w:szCs w:val="28"/>
        </w:rPr>
        <w:t xml:space="preserve">Создать таблицу по образцу и распределить команды в правом </w:t>
      </w:r>
      <w:r w:rsidRPr="00C704B3">
        <w:rPr>
          <w:rFonts w:ascii="Times New Roman" w:hAnsi="Times New Roman" w:cs="Times New Roman"/>
          <w:sz w:val="28"/>
          <w:szCs w:val="28"/>
        </w:rPr>
        <w:lastRenderedPageBreak/>
        <w:t xml:space="preserve">столбце в верном порядке. Вставка графических рисунков осуществляется </w:t>
      </w:r>
    </w:p>
    <w:p w:rsidR="001E3DCE" w:rsidRPr="00C704B3" w:rsidRDefault="001E3DCE" w:rsidP="00D07183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копированием окна </w:t>
      </w:r>
      <w:r w:rsidRPr="00C704B3">
        <w:rPr>
          <w:rFonts w:ascii="Times New Roman" w:hAnsi="Times New Roman" w:cs="Times New Roman"/>
          <w:b/>
          <w:sz w:val="28"/>
          <w:szCs w:val="28"/>
        </w:rPr>
        <w:t>MS Word</w:t>
      </w:r>
      <w:r w:rsidRPr="00C704B3">
        <w:rPr>
          <w:rFonts w:ascii="Times New Roman" w:hAnsi="Times New Roman" w:cs="Times New Roman"/>
          <w:sz w:val="28"/>
          <w:szCs w:val="28"/>
        </w:rPr>
        <w:t xml:space="preserve"> сочетанием клавиш </w:t>
      </w:r>
      <w:r w:rsidRPr="00C704B3">
        <w:rPr>
          <w:rFonts w:ascii="Times New Roman" w:hAnsi="Times New Roman" w:cs="Times New Roman"/>
          <w:b/>
          <w:sz w:val="28"/>
          <w:szCs w:val="28"/>
        </w:rPr>
        <w:t>Alt+PrintScreen</w:t>
      </w:r>
    </w:p>
    <w:p w:rsidR="001E3DCE" w:rsidRPr="00C704B3" w:rsidRDefault="001E3DCE" w:rsidP="00D07183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вставкой скопированного окна сочетанием к лавиш </w:t>
      </w:r>
      <w:r w:rsidRPr="00C704B3">
        <w:rPr>
          <w:rFonts w:ascii="Times New Roman" w:hAnsi="Times New Roman" w:cs="Times New Roman"/>
          <w:b/>
          <w:sz w:val="28"/>
          <w:szCs w:val="28"/>
        </w:rPr>
        <w:t>Ctrl+V</w:t>
      </w:r>
    </w:p>
    <w:p w:rsidR="001E3DCE" w:rsidRPr="00C704B3" w:rsidRDefault="001E3DCE" w:rsidP="00D07183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кадрированием фрагмента окна  из панели инструментов </w:t>
      </w:r>
      <w:r w:rsidRPr="00C704B3">
        <w:rPr>
          <w:rFonts w:ascii="Times New Roman" w:hAnsi="Times New Roman" w:cs="Times New Roman"/>
          <w:b/>
          <w:sz w:val="28"/>
          <w:szCs w:val="28"/>
        </w:rPr>
        <w:t>Настройка изображения</w:t>
      </w:r>
    </w:p>
    <w:p w:rsidR="001E3DCE" w:rsidRPr="00C704B3" w:rsidRDefault="001E3DCE" w:rsidP="00D07183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переносом полученного фрагмента в нужную ячейку таблицы</w:t>
      </w:r>
    </w:p>
    <w:p w:rsidR="008647EA" w:rsidRPr="00C704B3" w:rsidRDefault="008647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2.Пронумеруйте первый столбец.</w:t>
      </w:r>
    </w:p>
    <w:p w:rsidR="008647EA" w:rsidRPr="00C704B3" w:rsidRDefault="008647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3.Выполните проверку правописания.</w:t>
      </w:r>
    </w:p>
    <w:p w:rsidR="008647EA" w:rsidRPr="00C704B3" w:rsidRDefault="008647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4. Поставьте верхний колонтитул (ФИО, номер работы, номер группы)</w:t>
      </w:r>
    </w:p>
    <w:p w:rsidR="008647EA" w:rsidRDefault="008647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4. Сохраните работу в свою папку, распечатайте работу, она должна занимать один печатный лист.</w:t>
      </w:r>
    </w:p>
    <w:p w:rsidR="00D07183" w:rsidRPr="00C704B3" w:rsidRDefault="00D07183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676" w:type="dxa"/>
        <w:tblLook w:val="04A0" w:firstRow="1" w:lastRow="0" w:firstColumn="1" w:lastColumn="0" w:noHBand="0" w:noVBand="1"/>
      </w:tblPr>
      <w:tblGrid>
        <w:gridCol w:w="7555"/>
      </w:tblGrid>
      <w:tr w:rsidR="001E3DCE" w:rsidRPr="00C704B3" w:rsidTr="0091157A">
        <w:tc>
          <w:tcPr>
            <w:tcW w:w="6572" w:type="dxa"/>
          </w:tcPr>
          <w:tbl>
            <w:tblPr>
              <w:tblpPr w:leftFromText="180" w:rightFromText="180" w:vertAnchor="text" w:horzAnchor="margin" w:tblpXSpec="center" w:tblpY="50"/>
              <w:tblOverlap w:val="never"/>
              <w:tblW w:w="7323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670"/>
              <w:gridCol w:w="2653"/>
            </w:tblGrid>
            <w:tr w:rsidR="001E3DCE" w:rsidRPr="00476CB3" w:rsidTr="00476CB3">
              <w:trPr>
                <w:cantSplit/>
                <w:trHeight w:val="520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Выровнять абзац по левому краю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315" w:dyaOrig="3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4pt;height:24pt" o:ole="">
                        <v:imagedata r:id="rId12" o:title=""/>
                      </v:shape>
                      <o:OLEObject Type="Embed" ProgID="PBrush" ShapeID="_x0000_i1026" DrawAspect="Content" ObjectID="_1655100521" r:id="rId13"/>
                    </w:object>
                  </w:r>
                </w:p>
              </w:tc>
            </w:tr>
            <w:tr w:rsidR="001E3DCE" w:rsidRPr="00476CB3" w:rsidTr="00476CB3">
              <w:trPr>
                <w:cantSplit/>
                <w:trHeight w:val="573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Отменить предыдущую операцию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Файл</w:t>
                  </w:r>
                  <w:r w:rsidRPr="00476CB3">
                    <w:rPr>
                      <w:rFonts w:ascii="Times New Roman" w:hAnsi="Times New Roman" w:cs="Times New Roman"/>
                      <w:noProof/>
                      <w:sz w:val="28"/>
                      <w:szCs w:val="24"/>
                    </w:rPr>
                    <w:sym w:font="Symbol" w:char="F0DE"/>
                  </w:r>
                  <w:r w:rsidRPr="00476CB3">
                    <w:rPr>
                      <w:rFonts w:ascii="Times New Roman" w:hAnsi="Times New Roman" w:cs="Times New Roman"/>
                      <w:noProof/>
                      <w:sz w:val="28"/>
                      <w:szCs w:val="24"/>
                    </w:rPr>
                    <w:t>Сохранить как…</w:t>
                  </w:r>
                </w:p>
              </w:tc>
            </w:tr>
            <w:tr w:rsidR="001E3DCE" w:rsidRPr="00476CB3" w:rsidTr="00476CB3">
              <w:trPr>
                <w:trHeight w:hRule="exact" w:val="450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Вывести на печать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390" w:dyaOrig="390">
                      <v:shape id="_x0000_i1027" type="#_x0000_t75" style="width:19.5pt;height:19.5pt" o:ole="">
                        <v:imagedata r:id="rId14" o:title=""/>
                      </v:shape>
                      <o:OLEObject Type="Embed" ProgID="PBrush" ShapeID="_x0000_i1027" DrawAspect="Content" ObjectID="_1655100522" r:id="rId15"/>
                    </w:object>
                  </w:r>
                </w:p>
              </w:tc>
            </w:tr>
            <w:tr w:rsidR="001E3DCE" w:rsidRPr="00476CB3" w:rsidTr="00476CB3">
              <w:trPr>
                <w:trHeight w:hRule="exact" w:val="441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</w:t>
                  </w: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  <w:lang w:val="be-BY"/>
                    </w:rPr>
                    <w:t>охран</w:t>
                  </w: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ить документ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1935" w:dyaOrig="435">
                      <v:shape id="_x0000_i1028" type="#_x0000_t75" style="width:93pt;height:21pt" o:ole="">
                        <v:imagedata r:id="rId16" o:title=""/>
                      </v:shape>
                      <o:OLEObject Type="Embed" ProgID="PBrush" ShapeID="_x0000_i1028" DrawAspect="Content" ObjectID="_1655100523" r:id="rId17"/>
                    </w:object>
                  </w:r>
                </w:p>
              </w:tc>
            </w:tr>
            <w:tr w:rsidR="001E3DCE" w:rsidRPr="00476CB3" w:rsidTr="00476CB3">
              <w:trPr>
                <w:cantSplit/>
                <w:trHeight w:val="564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Выбор шрифта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240" w:dyaOrig="240">
                      <v:shape id="_x0000_i1029" type="#_x0000_t75" style="width:24pt;height:24pt" o:ole="">
                        <v:imagedata r:id="rId18" o:title=""/>
                      </v:shape>
                      <o:OLEObject Type="Embed" ProgID="PBrush" ShapeID="_x0000_i1029" DrawAspect="Content" ObjectID="_1655100524" r:id="rId19"/>
                    </w:object>
                  </w:r>
                </w:p>
              </w:tc>
            </w:tr>
            <w:tr w:rsidR="001E3DCE" w:rsidRPr="00476CB3" w:rsidTr="00476CB3">
              <w:trPr>
                <w:trHeight w:hRule="exact" w:val="614"/>
              </w:trPr>
              <w:tc>
                <w:tcPr>
                  <w:tcW w:w="4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Подчеркнуть выделенный текст</w:t>
                  </w:r>
                </w:p>
              </w:tc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300" w:dyaOrig="270">
                      <v:shape id="_x0000_i1030" type="#_x0000_t75" style="width:23.25pt;height:22.5pt" o:ole="">
                        <v:imagedata r:id="rId20" o:title=""/>
                      </v:shape>
                      <o:OLEObject Type="Embed" ProgID="PBrush" ShapeID="_x0000_i1030" DrawAspect="Content" ObjectID="_1655100525" r:id="rId21"/>
                    </w:object>
                  </w:r>
                </w:p>
              </w:tc>
            </w:tr>
          </w:tbl>
          <w:p w:rsidR="001E3DCE" w:rsidRPr="00C704B3" w:rsidRDefault="001E3DCE" w:rsidP="0091157A">
            <w:pPr>
              <w:widowControl w:val="0"/>
              <w:tabs>
                <w:tab w:val="left" w:pos="1134"/>
              </w:tabs>
              <w:spacing w:line="360" w:lineRule="auto"/>
              <w:ind w:firstLine="709"/>
              <w:jc w:val="both"/>
              <w:rPr>
                <w:rFonts w:cs="Times New Roman"/>
              </w:rPr>
            </w:pPr>
          </w:p>
        </w:tc>
      </w:tr>
    </w:tbl>
    <w:p w:rsidR="001E3DCE" w:rsidRPr="00C704B3" w:rsidRDefault="001E3DCE" w:rsidP="001E3DC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0EA" w:rsidRPr="00AE4A1C" w:rsidRDefault="001A50EA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A1C">
        <w:rPr>
          <w:rFonts w:ascii="Times New Roman" w:hAnsi="Times New Roman" w:cs="Times New Roman"/>
          <w:b/>
          <w:sz w:val="28"/>
          <w:szCs w:val="28"/>
        </w:rPr>
        <w:t>Вывод:</w:t>
      </w:r>
    </w:p>
    <w:bookmarkEnd w:id="59"/>
    <w:bookmarkEnd w:id="60"/>
    <w:bookmarkEnd w:id="61"/>
    <w:bookmarkEnd w:id="62"/>
    <w:bookmarkEnd w:id="63"/>
    <w:bookmarkEnd w:id="64"/>
    <w:bookmarkEnd w:id="65"/>
    <w:bookmarkEnd w:id="66"/>
    <w:p w:rsidR="008647EA" w:rsidRPr="00C704B3" w:rsidRDefault="008647EA" w:rsidP="00D07183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7</w:t>
      </w:r>
    </w:p>
    <w:p w:rsidR="008647EA" w:rsidRPr="00C704B3" w:rsidRDefault="001A50EA" w:rsidP="00D07183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Тема:</w:t>
      </w:r>
      <w:r w:rsidRPr="00C704B3">
        <w:rPr>
          <w:rFonts w:ascii="Times New Roman" w:hAnsi="Times New Roman" w:cs="Times New Roman"/>
          <w:sz w:val="28"/>
          <w:szCs w:val="28"/>
        </w:rPr>
        <w:t xml:space="preserve"> </w:t>
      </w:r>
      <w:r w:rsidR="008647EA" w:rsidRPr="00C704B3">
        <w:rPr>
          <w:rFonts w:ascii="Times New Roman" w:eastAsia="Times New Roman" w:hAnsi="Times New Roman" w:cs="Times New Roman"/>
          <w:sz w:val="28"/>
          <w:szCs w:val="28"/>
        </w:rPr>
        <w:t>Проверка на правописание.</w:t>
      </w:r>
      <w:r w:rsidR="008647EA" w:rsidRPr="00C704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647EA" w:rsidRPr="00C704B3">
        <w:rPr>
          <w:rFonts w:ascii="Times New Roman" w:eastAsia="Times New Roman" w:hAnsi="Times New Roman" w:cs="Times New Roman"/>
          <w:sz w:val="28"/>
          <w:szCs w:val="28"/>
        </w:rPr>
        <w:t>Печать документов.</w:t>
      </w:r>
    </w:p>
    <w:p w:rsidR="001A50EA" w:rsidRPr="00C704B3" w:rsidRDefault="001A50EA" w:rsidP="00D07183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647EA" w:rsidRPr="00AE4A1C">
        <w:rPr>
          <w:rFonts w:ascii="Times New Roman" w:hAnsi="Times New Roman" w:cs="Times New Roman"/>
          <w:sz w:val="28"/>
          <w:szCs w:val="28"/>
        </w:rPr>
        <w:t>научится редактировать текстовые документы</w:t>
      </w:r>
      <w:r w:rsidRPr="00C704B3">
        <w:rPr>
          <w:rFonts w:ascii="Times New Roman" w:hAnsi="Times New Roman" w:cs="Times New Roman"/>
          <w:sz w:val="28"/>
          <w:szCs w:val="28"/>
        </w:rPr>
        <w:t>.</w:t>
      </w:r>
    </w:p>
    <w:p w:rsidR="009774F4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Теория:</w:t>
      </w:r>
    </w:p>
    <w:p w:rsidR="009774F4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74F4" w:rsidRPr="00C704B3">
        <w:rPr>
          <w:rFonts w:ascii="Times New Roman" w:hAnsi="Times New Roman" w:cs="Times New Roman"/>
          <w:sz w:val="28"/>
          <w:szCs w:val="28"/>
        </w:rPr>
        <w:t>Текстовый процессор Word имеет встроенные средства проверки правописания (меню Рецензирование – Правописание)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5B4951" w:rsidRPr="00C704B3" w:rsidRDefault="004232BF" w:rsidP="00D07183">
      <w:pPr>
        <w:pStyle w:val="a3"/>
        <w:widowControl w:val="0"/>
        <w:numPr>
          <w:ilvl w:val="0"/>
          <w:numId w:val="9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704B3">
        <w:rPr>
          <w:rFonts w:cs="Times New Roman"/>
          <w:sz w:val="28"/>
          <w:szCs w:val="28"/>
          <w:lang w:val="ru-RU"/>
        </w:rPr>
        <w:t>Скопируйте из папки «Практические работы по информатике» файл «Пр7 для 23.02.04» в свою папку, выполните проверку правописания.</w:t>
      </w:r>
    </w:p>
    <w:p w:rsidR="004232BF" w:rsidRPr="00C704B3" w:rsidRDefault="004232BF" w:rsidP="00D07183">
      <w:pPr>
        <w:pStyle w:val="a3"/>
        <w:widowControl w:val="0"/>
        <w:numPr>
          <w:ilvl w:val="0"/>
          <w:numId w:val="9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704B3">
        <w:rPr>
          <w:rFonts w:cs="Times New Roman"/>
          <w:sz w:val="28"/>
          <w:szCs w:val="28"/>
          <w:lang w:val="ru-RU"/>
        </w:rPr>
        <w:t>Вставьте верхний колонтитул  (ФИО, номер группы, номер работы)</w:t>
      </w:r>
    </w:p>
    <w:p w:rsidR="004232BF" w:rsidRPr="00C704B3" w:rsidRDefault="004232BF" w:rsidP="00D07183">
      <w:pPr>
        <w:pStyle w:val="a3"/>
        <w:widowControl w:val="0"/>
        <w:numPr>
          <w:ilvl w:val="0"/>
          <w:numId w:val="9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>Распечатайте первую страницу документа.</w:t>
      </w:r>
    </w:p>
    <w:p w:rsidR="004232BF" w:rsidRPr="00C704B3" w:rsidRDefault="004232B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Контрольные вопросы:</w:t>
      </w:r>
    </w:p>
    <w:p w:rsidR="004232BF" w:rsidRPr="00C704B3" w:rsidRDefault="004232BF" w:rsidP="00D07183">
      <w:pPr>
        <w:pStyle w:val="a3"/>
        <w:widowControl w:val="0"/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704B3">
        <w:rPr>
          <w:rFonts w:cs="Times New Roman"/>
          <w:sz w:val="28"/>
          <w:szCs w:val="28"/>
          <w:lang w:val="ru-RU"/>
        </w:rPr>
        <w:t>Что обозначает красное подчеркивание символов в тексте документа?</w:t>
      </w:r>
    </w:p>
    <w:p w:rsidR="004232BF" w:rsidRPr="00C704B3" w:rsidRDefault="004232BF" w:rsidP="00D07183">
      <w:pPr>
        <w:pStyle w:val="a3"/>
        <w:widowControl w:val="0"/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>Что обозначает зеленое подчеркивание ?</w:t>
      </w:r>
    </w:p>
    <w:p w:rsidR="004232BF" w:rsidRDefault="004232B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Вывод:</w:t>
      </w:r>
    </w:p>
    <w:p w:rsidR="00AE4A1C" w:rsidRDefault="00AE4A1C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A1C" w:rsidRPr="00C704B3" w:rsidRDefault="00AE4A1C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2BF" w:rsidRPr="00C704B3" w:rsidRDefault="004232BF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Практическая работа № 8.</w:t>
      </w:r>
    </w:p>
    <w:p w:rsidR="004232BF" w:rsidRPr="00C704B3" w:rsidRDefault="004232BF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Вставка объектов из файлов и других приложений.</w:t>
      </w:r>
    </w:p>
    <w:p w:rsidR="004232BF" w:rsidRPr="00C704B3" w:rsidRDefault="004232BF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 работы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: научиться вставлять объекты из файлов и других приложений.</w:t>
      </w:r>
    </w:p>
    <w:p w:rsidR="004232BF" w:rsidRPr="00C704B3" w:rsidRDefault="004232B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Ход работы.</w:t>
      </w:r>
    </w:p>
    <w:p w:rsidR="0091157A" w:rsidRPr="00C704B3" w:rsidRDefault="0091157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Задание 1</w:t>
      </w:r>
    </w:p>
    <w:p w:rsidR="001A50EA" w:rsidRPr="00C704B3" w:rsidRDefault="001A50EA" w:rsidP="00D07183">
      <w:pPr>
        <w:widowControl w:val="0"/>
        <w:numPr>
          <w:ilvl w:val="0"/>
          <w:numId w:val="30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Создать рисунок по образцу, используя панель инструментов рисование. </w:t>
      </w:r>
    </w:p>
    <w:p w:rsidR="001A50EA" w:rsidRPr="00C704B3" w:rsidRDefault="001A50EA" w:rsidP="00D0718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Добавить колонтитул, просмотреть, сохранить в папке группы и распечатать.</w:t>
      </w:r>
    </w:p>
    <w:p w:rsidR="001A50EA" w:rsidRPr="00C704B3" w:rsidRDefault="00FF768C" w:rsidP="007473CE">
      <w:pPr>
        <w:widowControl w:val="0"/>
        <w:tabs>
          <w:tab w:val="left" w:pos="54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4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408555"/>
            <wp:effectExtent l="0" t="0" r="0" b="0"/>
            <wp:docPr id="6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57A" w:rsidRPr="00C704B3" w:rsidRDefault="0091157A" w:rsidP="00AE4A1C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Задание2 </w:t>
      </w:r>
    </w:p>
    <w:p w:rsidR="0091157A" w:rsidRPr="00C704B3" w:rsidRDefault="0091157A" w:rsidP="00AE4A1C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формульного редактора Equation Editor наберите формулу</w:t>
      </w:r>
      <w:r w:rsidRPr="00C704B3">
        <w:rPr>
          <w:rFonts w:ascii="Times New Roman" w:hAnsi="Times New Roman" w:cs="Times New Roman"/>
          <w:sz w:val="28"/>
          <w:szCs w:val="28"/>
        </w:rPr>
        <w:t xml:space="preserve"> согласно своему варианту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343"/>
        <w:gridCol w:w="1342"/>
        <w:gridCol w:w="1343"/>
        <w:gridCol w:w="1342"/>
        <w:gridCol w:w="1343"/>
        <w:gridCol w:w="1342"/>
        <w:gridCol w:w="951"/>
      </w:tblGrid>
      <w:tr w:rsidR="0091157A" w:rsidRPr="00476CB3" w:rsidTr="00AE4A1C">
        <w:trPr>
          <w:trHeight w:val="249"/>
        </w:trPr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476CB3">
              <w:rPr>
                <w:rFonts w:ascii="Times New Roman" w:hAnsi="Times New Roman" w:cs="Times New Roman"/>
                <w:b/>
                <w:sz w:val="28"/>
              </w:rPr>
              <w:t>Вариант</w:t>
            </w: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51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1157A" w:rsidRPr="00D07183" w:rsidTr="00AE4A1C">
        <w:trPr>
          <w:trHeight w:val="249"/>
        </w:trPr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Номера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1, 3, 5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2, 4, 6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3, 7, 8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4, 9, 10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5, 7, 11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6, 8, 12</w:t>
            </w:r>
          </w:p>
        </w:tc>
        <w:tc>
          <w:tcPr>
            <w:tcW w:w="951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7, 9, 13</w:t>
            </w:r>
          </w:p>
        </w:tc>
      </w:tr>
      <w:tr w:rsidR="0091157A" w:rsidRPr="00476CB3" w:rsidTr="00AE4A1C">
        <w:trPr>
          <w:trHeight w:val="249"/>
        </w:trPr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51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1157A" w:rsidRPr="00D07183" w:rsidTr="00AE4A1C">
        <w:trPr>
          <w:trHeight w:val="512"/>
        </w:trPr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8, 10, 14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9, 11, 15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10, 2, 4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11, 3, 6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12, 4, 7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13, 5, 8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14, 6, 9</w:t>
            </w:r>
          </w:p>
        </w:tc>
        <w:tc>
          <w:tcPr>
            <w:tcW w:w="951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15, 7, 10</w:t>
            </w:r>
          </w:p>
        </w:tc>
      </w:tr>
    </w:tbl>
    <w:p w:rsidR="0091157A" w:rsidRPr="00C704B3" w:rsidRDefault="0091157A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3"/>
        <w:gridCol w:w="3595"/>
        <w:gridCol w:w="3058"/>
      </w:tblGrid>
      <w:tr w:rsidR="0091157A" w:rsidRPr="00D07183" w:rsidTr="0091157A">
        <w:trPr>
          <w:trHeight w:val="447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157A" w:rsidRPr="00D07183" w:rsidTr="0091157A">
        <w:trPr>
          <w:trHeight w:val="845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tabs>
                <w:tab w:val="center" w:pos="160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1968" behindDoc="1" locked="0" layoutInCell="1" allowOverlap="1" wp14:anchorId="2476D42D" wp14:editId="7DB67A5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82550</wp:posOffset>
                  </wp:positionV>
                  <wp:extent cx="1551940" cy="186055"/>
                  <wp:effectExtent l="19050" t="0" r="0" b="0"/>
                  <wp:wrapTight wrapText="bothSides">
                    <wp:wrapPolygon edited="0">
                      <wp:start x="-265" y="0"/>
                      <wp:lineTo x="-265" y="19904"/>
                      <wp:lineTo x="21476" y="19904"/>
                      <wp:lineTo x="21476" y="0"/>
                      <wp:lineTo x="-265" y="0"/>
                    </wp:wrapPolygon>
                  </wp:wrapTight>
                  <wp:docPr id="191" name="Рисунок 191" descr="http://www.pm298.ru/Math/f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pm298.ru/Math/f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32"/>
              </w:rPr>
            </w:pPr>
          </w:p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val="fr-FR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28896" behindDoc="1" locked="0" layoutInCell="1" allowOverlap="1" wp14:anchorId="5C7F6990" wp14:editId="1F01A7FC">
                  <wp:simplePos x="0" y="0"/>
                  <wp:positionH relativeFrom="column">
                    <wp:align>center</wp:align>
                  </wp:positionH>
                  <wp:positionV relativeFrom="paragraph">
                    <wp:posOffset>-216535</wp:posOffset>
                  </wp:positionV>
                  <wp:extent cx="749935" cy="307975"/>
                  <wp:effectExtent l="19050" t="0" r="0" b="0"/>
                  <wp:wrapTight wrapText="bothSides">
                    <wp:wrapPolygon edited="0">
                      <wp:start x="-549" y="0"/>
                      <wp:lineTo x="-549" y="20041"/>
                      <wp:lineTo x="21399" y="20041"/>
                      <wp:lineTo x="21399" y="0"/>
                      <wp:lineTo x="-549" y="0"/>
                    </wp:wrapPolygon>
                  </wp:wrapTight>
                  <wp:docPr id="188" name="Рисунок 188" descr="http://www.pm298.ru/Math/f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pm298.ru/Math/f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val="fr-FR"/>
              </w:rPr>
            </w:pPr>
          </w:p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fr-FR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27872" behindDoc="1" locked="0" layoutInCell="1" allowOverlap="1" wp14:anchorId="1D962CE4" wp14:editId="2544DF1A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-227965</wp:posOffset>
                  </wp:positionV>
                  <wp:extent cx="1062355" cy="339090"/>
                  <wp:effectExtent l="19050" t="0" r="4445" b="0"/>
                  <wp:wrapTight wrapText="bothSides">
                    <wp:wrapPolygon edited="0">
                      <wp:start x="-387" y="0"/>
                      <wp:lineTo x="-387" y="20629"/>
                      <wp:lineTo x="21690" y="20629"/>
                      <wp:lineTo x="21690" y="0"/>
                      <wp:lineTo x="-387" y="0"/>
                    </wp:wrapPolygon>
                  </wp:wrapTight>
                  <wp:docPr id="187" name="Рисунок 187" descr="http://www.pm298.ru/Math/f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pm298.ru/Math/f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57A" w:rsidRPr="00D07183" w:rsidTr="0091157A">
        <w:trPr>
          <w:trHeight w:val="211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</w:tr>
      <w:tr w:rsidR="0091157A" w:rsidRPr="00D07183" w:rsidTr="0091157A">
        <w:trPr>
          <w:trHeight w:val="948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29920" behindDoc="1" locked="0" layoutInCell="1" allowOverlap="1" wp14:anchorId="5E2FABBB" wp14:editId="65DC031E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159385</wp:posOffset>
                  </wp:positionV>
                  <wp:extent cx="1640205" cy="304165"/>
                  <wp:effectExtent l="19050" t="0" r="0" b="0"/>
                  <wp:wrapTight wrapText="bothSides">
                    <wp:wrapPolygon edited="0">
                      <wp:start x="-251" y="0"/>
                      <wp:lineTo x="-251" y="20292"/>
                      <wp:lineTo x="21575" y="20292"/>
                      <wp:lineTo x="21575" y="0"/>
                      <wp:lineTo x="-251" y="0"/>
                    </wp:wrapPolygon>
                  </wp:wrapTight>
                  <wp:docPr id="189" name="Рисунок 189" descr="http://www.pm298.ru/Math/f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pm298.ru/Math/f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30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0944" behindDoc="1" locked="0" layoutInCell="1" allowOverlap="1" wp14:anchorId="44707C1A" wp14:editId="2A55C1F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4445</wp:posOffset>
                  </wp:positionV>
                  <wp:extent cx="1747520" cy="753110"/>
                  <wp:effectExtent l="19050" t="0" r="5080" b="0"/>
                  <wp:wrapTight wrapText="bothSides">
                    <wp:wrapPolygon edited="0">
                      <wp:start x="-235" y="1639"/>
                      <wp:lineTo x="-235" y="21309"/>
                      <wp:lineTo x="21663" y="21309"/>
                      <wp:lineTo x="21663" y="1639"/>
                      <wp:lineTo x="-235" y="1639"/>
                    </wp:wrapPolygon>
                  </wp:wrapTight>
                  <wp:docPr id="190" name="Рисунок 190" descr="http://www.pm298.ru/Math/f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pm298.ru/Math/f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/>
                          <a:srcRect t="-9767" r="4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2992" behindDoc="1" locked="0" layoutInCell="1" allowOverlap="1" wp14:anchorId="3700113B" wp14:editId="18A1C3C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61595</wp:posOffset>
                  </wp:positionV>
                  <wp:extent cx="1899920" cy="282575"/>
                  <wp:effectExtent l="19050" t="0" r="5080" b="0"/>
                  <wp:wrapTight wrapText="bothSides">
                    <wp:wrapPolygon edited="0">
                      <wp:start x="-217" y="0"/>
                      <wp:lineTo x="-217" y="20387"/>
                      <wp:lineTo x="21658" y="20387"/>
                      <wp:lineTo x="21658" y="0"/>
                      <wp:lineTo x="-217" y="0"/>
                    </wp:wrapPolygon>
                  </wp:wrapTight>
                  <wp:docPr id="192" name="Рисунок 192" descr="http://www.pm298.ru/Math/f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pm298.ru/Math/f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8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57A" w:rsidRPr="00D07183" w:rsidTr="0091157A">
        <w:trPr>
          <w:trHeight w:val="192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</w:tr>
      <w:tr w:rsidR="0091157A" w:rsidRPr="00D07183" w:rsidTr="0091157A">
        <w:trPr>
          <w:trHeight w:val="928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4016" behindDoc="1" locked="0" layoutInCell="1" allowOverlap="1" wp14:anchorId="10DF62E3" wp14:editId="64E1528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</wp:posOffset>
                  </wp:positionV>
                  <wp:extent cx="1936115" cy="431800"/>
                  <wp:effectExtent l="19050" t="0" r="6985" b="0"/>
                  <wp:wrapTight wrapText="bothSides">
                    <wp:wrapPolygon edited="0">
                      <wp:start x="-213" y="0"/>
                      <wp:lineTo x="-213" y="20965"/>
                      <wp:lineTo x="21678" y="20965"/>
                      <wp:lineTo x="21678" y="0"/>
                      <wp:lineTo x="-213" y="0"/>
                    </wp:wrapPolygon>
                  </wp:wrapTight>
                  <wp:docPr id="193" name="Рисунок 193" descr="http://www.pm298.ru/Math/f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pm298.ru/Math/f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5040" behindDoc="1" locked="0" layoutInCell="1" allowOverlap="1" wp14:anchorId="33285B30" wp14:editId="2E3F1F39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1905</wp:posOffset>
                  </wp:positionV>
                  <wp:extent cx="2111375" cy="427990"/>
                  <wp:effectExtent l="19050" t="0" r="3175" b="0"/>
                  <wp:wrapTight wrapText="bothSides">
                    <wp:wrapPolygon edited="0">
                      <wp:start x="-195" y="0"/>
                      <wp:lineTo x="-195" y="20190"/>
                      <wp:lineTo x="21632" y="20190"/>
                      <wp:lineTo x="21632" y="0"/>
                      <wp:lineTo x="-195" y="0"/>
                    </wp:wrapPolygon>
                  </wp:wrapTight>
                  <wp:docPr id="194" name="Рисунок 194" descr="http://www.pm298.ru/Math/f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ww.pm298.ru/Math/f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6064" behindDoc="1" locked="0" layoutInCell="1" allowOverlap="1" wp14:anchorId="469D9EEE" wp14:editId="27E6E6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1903095" cy="453390"/>
                  <wp:effectExtent l="19050" t="0" r="1905" b="0"/>
                  <wp:wrapTight wrapText="bothSides">
                    <wp:wrapPolygon edited="0">
                      <wp:start x="-216" y="0"/>
                      <wp:lineTo x="-216" y="19966"/>
                      <wp:lineTo x="21622" y="19966"/>
                      <wp:lineTo x="21622" y="0"/>
                      <wp:lineTo x="-216" y="0"/>
                    </wp:wrapPolygon>
                  </wp:wrapTight>
                  <wp:docPr id="195" name="Рисунок 195" descr="http://www.pm298.ru/Math/f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pm298.ru/Math/f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/>
                          <a:srcRect r="47229" b="-4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57A" w:rsidRPr="00D07183" w:rsidTr="0091157A">
        <w:trPr>
          <w:trHeight w:val="254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lastRenderedPageBreak/>
              <w:t>10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</w:tr>
      <w:tr w:rsidR="0091157A" w:rsidRPr="00D07183" w:rsidTr="0091157A">
        <w:trPr>
          <w:trHeight w:val="1128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7088" behindDoc="1" locked="0" layoutInCell="1" allowOverlap="1" wp14:anchorId="6021E45E" wp14:editId="0F42DA05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32385</wp:posOffset>
                  </wp:positionV>
                  <wp:extent cx="1480820" cy="488315"/>
                  <wp:effectExtent l="19050" t="0" r="5080" b="0"/>
                  <wp:wrapTight wrapText="bothSides">
                    <wp:wrapPolygon edited="0">
                      <wp:start x="-278" y="0"/>
                      <wp:lineTo x="-278" y="21066"/>
                      <wp:lineTo x="21674" y="21066"/>
                      <wp:lineTo x="21674" y="0"/>
                      <wp:lineTo x="-278" y="0"/>
                    </wp:wrapPolygon>
                  </wp:wrapTight>
                  <wp:docPr id="196" name="Рисунок 196" descr="http://www.pm298.ru/Math/f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www.pm298.ru/Math/f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4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8112" behindDoc="1" locked="0" layoutInCell="1" allowOverlap="1" wp14:anchorId="12B2AC90" wp14:editId="6B92D35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32385</wp:posOffset>
                  </wp:positionV>
                  <wp:extent cx="1717040" cy="499745"/>
                  <wp:effectExtent l="19050" t="0" r="0" b="0"/>
                  <wp:wrapTight wrapText="bothSides">
                    <wp:wrapPolygon edited="0">
                      <wp:start x="-240" y="0"/>
                      <wp:lineTo x="-240" y="20584"/>
                      <wp:lineTo x="21568" y="20584"/>
                      <wp:lineTo x="21568" y="0"/>
                      <wp:lineTo x="-240" y="0"/>
                    </wp:wrapPolygon>
                  </wp:wrapTight>
                  <wp:docPr id="197" name="Рисунок 197" descr="http://www.pm298.ru/Math/f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ww.pm298.ru/Math/f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9136" behindDoc="1" locked="0" layoutInCell="1" allowOverlap="1" wp14:anchorId="7AC3D327" wp14:editId="458871BC">
                  <wp:simplePos x="0" y="0"/>
                  <wp:positionH relativeFrom="column">
                    <wp:align>center</wp:align>
                  </wp:positionH>
                  <wp:positionV relativeFrom="paragraph">
                    <wp:posOffset>7620</wp:posOffset>
                  </wp:positionV>
                  <wp:extent cx="1801495" cy="565785"/>
                  <wp:effectExtent l="19050" t="0" r="8255" b="0"/>
                  <wp:wrapTight wrapText="bothSides">
                    <wp:wrapPolygon edited="0">
                      <wp:start x="-228" y="0"/>
                      <wp:lineTo x="-228" y="21091"/>
                      <wp:lineTo x="21699" y="21091"/>
                      <wp:lineTo x="21699" y="0"/>
                      <wp:lineTo x="-228" y="0"/>
                    </wp:wrapPolygon>
                  </wp:wrapTight>
                  <wp:docPr id="198" name="Рисунок 198" descr="http://www.pm298.ru/Math/f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ww.pm298.ru/Math/f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57A" w:rsidRPr="00D07183" w:rsidTr="0091157A">
        <w:trPr>
          <w:trHeight w:val="269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</w:tr>
      <w:tr w:rsidR="0091157A" w:rsidRPr="00D07183" w:rsidTr="0091157A">
        <w:trPr>
          <w:trHeight w:val="1013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40160" behindDoc="1" locked="0" layoutInCell="1" allowOverlap="1" wp14:anchorId="1E8008CC" wp14:editId="30DE493C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121285</wp:posOffset>
                  </wp:positionV>
                  <wp:extent cx="1284605" cy="411480"/>
                  <wp:effectExtent l="19050" t="0" r="0" b="0"/>
                  <wp:wrapTight wrapText="bothSides">
                    <wp:wrapPolygon edited="0">
                      <wp:start x="-320" y="0"/>
                      <wp:lineTo x="-320" y="21000"/>
                      <wp:lineTo x="21461" y="21000"/>
                      <wp:lineTo x="21461" y="0"/>
                      <wp:lineTo x="-320" y="0"/>
                    </wp:wrapPolygon>
                  </wp:wrapTight>
                  <wp:docPr id="199" name="Рисунок 199" descr="http://www.pm298.ru/Math/f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pm298.ru/Math/f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41184" behindDoc="1" locked="0" layoutInCell="1" allowOverlap="1" wp14:anchorId="5AAC5571" wp14:editId="2056B74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1270</wp:posOffset>
                  </wp:positionV>
                  <wp:extent cx="1523365" cy="465455"/>
                  <wp:effectExtent l="19050" t="0" r="635" b="0"/>
                  <wp:wrapTight wrapText="bothSides">
                    <wp:wrapPolygon edited="0">
                      <wp:start x="-270" y="0"/>
                      <wp:lineTo x="-270" y="20333"/>
                      <wp:lineTo x="21609" y="20333"/>
                      <wp:lineTo x="21609" y="0"/>
                      <wp:lineTo x="-270" y="0"/>
                    </wp:wrapPolygon>
                  </wp:wrapTight>
                  <wp:docPr id="200" name="Рисунок 200" descr="http://www.pm298.ru/Math/f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www.pm298.ru/Math/f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42208" behindDoc="1" locked="0" layoutInCell="1" allowOverlap="1" wp14:anchorId="39C2EA5A" wp14:editId="05A54F5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8255</wp:posOffset>
                  </wp:positionV>
                  <wp:extent cx="1623695" cy="473710"/>
                  <wp:effectExtent l="19050" t="0" r="0" b="0"/>
                  <wp:wrapTight wrapText="bothSides">
                    <wp:wrapPolygon edited="0">
                      <wp:start x="-253" y="0"/>
                      <wp:lineTo x="-253" y="20847"/>
                      <wp:lineTo x="21541" y="20847"/>
                      <wp:lineTo x="21541" y="0"/>
                      <wp:lineTo x="-253" y="0"/>
                    </wp:wrapPolygon>
                  </wp:wrapTight>
                  <wp:docPr id="201" name="Рисунок 201" descr="http://www.pm298.ru/Math/f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pm298.ru/Math/f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157A" w:rsidRPr="00C704B3" w:rsidRDefault="0091157A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0EA" w:rsidRPr="00D07183" w:rsidRDefault="001A50EA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07183">
        <w:rPr>
          <w:rFonts w:ascii="Times New Roman" w:hAnsi="Times New Roman" w:cs="Times New Roman"/>
          <w:b/>
          <w:sz w:val="28"/>
          <w:szCs w:val="24"/>
        </w:rPr>
        <w:t>Вывод:</w:t>
      </w:r>
    </w:p>
    <w:p w:rsidR="001A50EA" w:rsidRPr="00C704B3" w:rsidRDefault="001A50EA" w:rsidP="00D07183">
      <w:pPr>
        <w:pStyle w:val="1"/>
        <w:keepNext w:val="0"/>
        <w:widowControl w:val="0"/>
        <w:tabs>
          <w:tab w:val="left" w:pos="1134"/>
        </w:tabs>
        <w:suppressAutoHyphens w:val="0"/>
        <w:ind w:left="0" w:firstLine="709"/>
        <w:jc w:val="both"/>
        <w:rPr>
          <w:rFonts w:cs="Times New Roman"/>
          <w:spacing w:val="0"/>
          <w:sz w:val="24"/>
        </w:rPr>
      </w:pPr>
      <w:bookmarkStart w:id="67" w:name="_Toc325538641"/>
      <w:bookmarkStart w:id="68" w:name="_Toc135486192"/>
      <w:bookmarkStart w:id="69" w:name="_Toc135486410"/>
      <w:bookmarkStart w:id="70" w:name="_Toc135486582"/>
      <w:bookmarkStart w:id="71" w:name="_Toc135486670"/>
      <w:bookmarkStart w:id="72" w:name="_Toc135486710"/>
      <w:bookmarkStart w:id="73" w:name="_Toc135486742"/>
      <w:bookmarkStart w:id="74" w:name="_Toc137961293"/>
      <w:bookmarkStart w:id="75" w:name="_Toc137961348"/>
    </w:p>
    <w:p w:rsidR="0091157A" w:rsidRPr="00C704B3" w:rsidRDefault="0091157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 9.</w:t>
      </w:r>
    </w:p>
    <w:p w:rsidR="0091157A" w:rsidRPr="00C704B3" w:rsidRDefault="0091157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Создание комплексного текстового документа.</w:t>
      </w:r>
    </w:p>
    <w:p w:rsidR="0091157A" w:rsidRPr="00C704B3" w:rsidRDefault="0091157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создать комплексный документ, отредактировать и отформатировать его.</w:t>
      </w:r>
    </w:p>
    <w:p w:rsidR="0091157A" w:rsidRPr="00C704B3" w:rsidRDefault="0091157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работы:</w:t>
      </w:r>
    </w:p>
    <w:p w:rsidR="000A25B1" w:rsidRPr="00C704B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C704B3">
        <w:rPr>
          <w:iCs/>
          <w:sz w:val="28"/>
          <w:szCs w:val="28"/>
        </w:rPr>
        <w:t>.</w:t>
      </w:r>
      <w:r w:rsidRPr="00C704B3">
        <w:rPr>
          <w:sz w:val="28"/>
          <w:szCs w:val="28"/>
        </w:rPr>
        <w:t xml:space="preserve"> </w:t>
      </w:r>
      <w:r w:rsidRPr="00C704B3">
        <w:rPr>
          <w:b/>
          <w:sz w:val="28"/>
          <w:szCs w:val="28"/>
        </w:rPr>
        <w:t>Получите документ путем ввода приведенного ниже тек</w:t>
      </w:r>
      <w:r w:rsidRPr="00C704B3">
        <w:rPr>
          <w:b/>
          <w:sz w:val="28"/>
          <w:szCs w:val="28"/>
        </w:rPr>
        <w:softHyphen/>
        <w:t>ста. Текст отформатируйте в соответствии с данными па</w:t>
      </w:r>
      <w:r w:rsidRPr="00C704B3">
        <w:rPr>
          <w:b/>
          <w:sz w:val="28"/>
          <w:szCs w:val="28"/>
        </w:rPr>
        <w:softHyphen/>
        <w:t>раметрами формата</w:t>
      </w:r>
      <w:r w:rsidRPr="00C704B3">
        <w:rPr>
          <w:sz w:val="28"/>
          <w:szCs w:val="28"/>
        </w:rPr>
        <w:t xml:space="preserve">. </w:t>
      </w:r>
      <w:r w:rsidRPr="00C704B3">
        <w:rPr>
          <w:sz w:val="28"/>
          <w:szCs w:val="28"/>
          <w:u w:val="single"/>
        </w:rPr>
        <w:t>Параметры формата указываются в фигурных скобках</w:t>
      </w:r>
      <w:r w:rsidRPr="00C704B3">
        <w:rPr>
          <w:sz w:val="28"/>
          <w:szCs w:val="28"/>
        </w:rPr>
        <w:t xml:space="preserve"> перед каждым абзацем и распростра</w:t>
      </w:r>
      <w:r w:rsidRPr="00C704B3">
        <w:rPr>
          <w:sz w:val="28"/>
          <w:szCs w:val="28"/>
        </w:rPr>
        <w:softHyphen/>
        <w:t>няются на весь абзац.</w:t>
      </w:r>
    </w:p>
    <w:p w:rsidR="000A25B1" w:rsidRPr="00C704B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C704B3">
        <w:rPr>
          <w:sz w:val="28"/>
          <w:szCs w:val="28"/>
        </w:rPr>
        <w:t>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Arial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6 М"/>
        </w:smartTagPr>
        <w:r w:rsidRPr="00C704B3">
          <w:rPr>
            <w:sz w:val="28"/>
            <w:szCs w:val="28"/>
          </w:rPr>
          <w:t>16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 xml:space="preserve">}Учебный центр </w:t>
      </w:r>
      <w:r w:rsidRPr="00C704B3">
        <w:rPr>
          <w:iCs/>
          <w:sz w:val="28"/>
          <w:szCs w:val="28"/>
        </w:rPr>
        <w:t>" Сириус"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iCs/>
          <w:sz w:val="28"/>
          <w:szCs w:val="28"/>
        </w:rPr>
        <w:t>}{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iCs/>
          <w:sz w:val="28"/>
          <w:szCs w:val="28"/>
        </w:rPr>
        <w:t xml:space="preserve"> </w:t>
      </w:r>
      <w:r w:rsidRPr="00C704B3">
        <w:rPr>
          <w:iCs/>
          <w:sz w:val="28"/>
          <w:szCs w:val="28"/>
          <w:lang w:val="en-US"/>
        </w:rPr>
        <w:t>Arial</w:t>
      </w:r>
      <w:r w:rsidRPr="00C704B3">
        <w:rPr>
          <w:iCs/>
          <w:sz w:val="28"/>
          <w:szCs w:val="28"/>
        </w:rPr>
        <w:t xml:space="preserve"> 14</w:t>
      </w:r>
      <w:r w:rsidRPr="00C704B3">
        <w:rPr>
          <w:sz w:val="28"/>
          <w:szCs w:val="28"/>
        </w:rPr>
        <w:t xml:space="preserve"> М} Свидетельство № 43434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ital</w:t>
      </w:r>
      <w:r w:rsidRPr="00C704B3">
        <w:rPr>
          <w:sz w:val="28"/>
          <w:szCs w:val="28"/>
        </w:rPr>
        <w:t>}Выдано Горо</w:t>
      </w:r>
      <w:r w:rsidRPr="00C704B3">
        <w:rPr>
          <w:sz w:val="28"/>
          <w:szCs w:val="28"/>
        </w:rPr>
        <w:softHyphen/>
        <w:t>ховой Ирине Павловне в том, что за время обучения в учеб</w:t>
      </w:r>
      <w:r w:rsidRPr="00C704B3">
        <w:rPr>
          <w:sz w:val="28"/>
          <w:szCs w:val="28"/>
        </w:rPr>
        <w:softHyphen/>
        <w:t>ном центре "Сириус" с 1 сентября 2019 по 30 мая 2020 года она получила следующие оценки: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</w:t>
      </w:r>
    </w:p>
    <w:p w:rsidR="000A25B1" w:rsidRPr="00C704B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C704B3">
        <w:rPr>
          <w:sz w:val="28"/>
          <w:szCs w:val="28"/>
        </w:rPr>
        <w:t>{</w:t>
      </w:r>
      <w:r w:rsidRPr="00C704B3">
        <w:rPr>
          <w:sz w:val="28"/>
          <w:szCs w:val="28"/>
          <w:lang w:val="en-US"/>
        </w:rPr>
        <w:t>tabl</w:t>
      </w:r>
      <w:r w:rsidRPr="00C704B3">
        <w:rPr>
          <w:sz w:val="28"/>
          <w:szCs w:val="28"/>
        </w:rPr>
        <w:t xml:space="preserve"> 2х9} {1:1 </w:t>
      </w:r>
      <w:r w:rsidRPr="00C704B3">
        <w:rPr>
          <w:sz w:val="28"/>
          <w:szCs w:val="28"/>
          <w:lang w:val="en-US"/>
        </w:rPr>
        <w:t>Arial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 xml:space="preserve">} предмет {1:2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L-R} Опе</w:t>
      </w:r>
      <w:r w:rsidRPr="00C704B3">
        <w:rPr>
          <w:sz w:val="28"/>
          <w:szCs w:val="28"/>
        </w:rPr>
        <w:softHyphen/>
        <w:t xml:space="preserve">рационная система </w:t>
      </w:r>
      <w:r w:rsidRPr="00C704B3">
        <w:rPr>
          <w:sz w:val="28"/>
          <w:szCs w:val="28"/>
          <w:lang w:val="en-US"/>
        </w:rPr>
        <w:t>MS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DOS</w:t>
      </w:r>
      <w:r w:rsidRPr="00C704B3">
        <w:rPr>
          <w:sz w:val="28"/>
          <w:szCs w:val="28"/>
        </w:rPr>
        <w:t xml:space="preserve"> и программа-оболочка </w:t>
      </w:r>
      <w:r w:rsidRPr="00C704B3">
        <w:rPr>
          <w:sz w:val="28"/>
          <w:szCs w:val="28"/>
          <w:lang w:val="en-US"/>
        </w:rPr>
        <w:t>Norton</w:t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Commander</w:t>
      </w:r>
      <w:r w:rsidRPr="00C704B3">
        <w:rPr>
          <w:sz w:val="28"/>
          <w:szCs w:val="28"/>
        </w:rPr>
        <w:t xml:space="preserve"> 4.0 {1:3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L-R} Операционная система </w:t>
      </w:r>
      <w:r w:rsidRPr="00C704B3">
        <w:rPr>
          <w:sz w:val="28"/>
          <w:szCs w:val="28"/>
          <w:lang w:val="en-US"/>
        </w:rPr>
        <w:t>WINDOWS</w:t>
      </w:r>
      <w:r w:rsidRPr="00C704B3">
        <w:rPr>
          <w:sz w:val="28"/>
          <w:szCs w:val="28"/>
        </w:rPr>
        <w:t xml:space="preserve">'95 {1:4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Пакет </w:t>
      </w:r>
      <w:r w:rsidRPr="00C704B3">
        <w:rPr>
          <w:sz w:val="28"/>
          <w:szCs w:val="28"/>
          <w:lang w:val="en-US"/>
        </w:rPr>
        <w:t>Microsoft</w:t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Office</w:t>
      </w:r>
      <w:r w:rsidRPr="00C704B3">
        <w:rPr>
          <w:sz w:val="28"/>
          <w:szCs w:val="28"/>
        </w:rPr>
        <w:t xml:space="preserve">'95 {1:5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- текстовый редактор </w:t>
      </w:r>
      <w:r w:rsidRPr="00C704B3">
        <w:rPr>
          <w:sz w:val="28"/>
          <w:szCs w:val="28"/>
          <w:lang w:val="en-US"/>
        </w:rPr>
        <w:t>Word</w:t>
      </w:r>
      <w:r w:rsidRPr="00C704B3">
        <w:rPr>
          <w:sz w:val="28"/>
          <w:szCs w:val="28"/>
        </w:rPr>
        <w:t xml:space="preserve"> 7.0 {1:6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- табличный процессор </w:t>
      </w:r>
      <w:r w:rsidRPr="00C704B3">
        <w:rPr>
          <w:sz w:val="28"/>
          <w:szCs w:val="28"/>
          <w:lang w:val="en-US"/>
        </w:rPr>
        <w:t>Excel</w:t>
      </w:r>
      <w:r w:rsidRPr="00C704B3">
        <w:rPr>
          <w:sz w:val="28"/>
          <w:szCs w:val="28"/>
        </w:rPr>
        <w:t xml:space="preserve"> 7.0 {1:7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- СУБД </w:t>
      </w:r>
      <w:r w:rsidRPr="00C704B3">
        <w:rPr>
          <w:sz w:val="28"/>
          <w:szCs w:val="28"/>
          <w:lang w:val="en-US"/>
        </w:rPr>
        <w:t>Access</w:t>
      </w:r>
      <w:r w:rsidRPr="00C704B3">
        <w:rPr>
          <w:sz w:val="28"/>
          <w:szCs w:val="28"/>
        </w:rPr>
        <w:t xml:space="preserve"> 7.0 {1:8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- Вычислительные сети и Интернет {1:9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L-R} Машинная графика {2:1 </w:t>
      </w:r>
      <w:r w:rsidRPr="00C704B3">
        <w:rPr>
          <w:sz w:val="28"/>
          <w:szCs w:val="28"/>
          <w:lang w:val="en-US"/>
        </w:rPr>
        <w:t>Arial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 xml:space="preserve">} оценка {2:2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ital</w:t>
      </w:r>
      <w:r w:rsidRPr="00C704B3">
        <w:rPr>
          <w:sz w:val="28"/>
          <w:szCs w:val="28"/>
        </w:rPr>
        <w:t xml:space="preserve">} хорошо {2:3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ital</w:t>
      </w:r>
      <w:r w:rsidRPr="00C704B3">
        <w:rPr>
          <w:sz w:val="28"/>
          <w:szCs w:val="28"/>
        </w:rPr>
        <w:t xml:space="preserve">} отлично {2:5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it</w:t>
      </w:r>
      <w:r w:rsidRPr="00C704B3">
        <w:rPr>
          <w:sz w:val="28"/>
          <w:szCs w:val="28"/>
        </w:rPr>
        <w:t xml:space="preserve">а1} отлично {2:6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ital} отлично {2:7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ital} удовлетворительно {2:8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ital} хорошо {2:9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itа1} отлично {tab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end</w:t>
      </w:r>
      <w:r w:rsidRPr="00C704B3">
        <w:rPr>
          <w:sz w:val="28"/>
          <w:szCs w:val="28"/>
        </w:rPr>
        <w:t>}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L"/>
        </w:smartTagPr>
        <w:r w:rsidRPr="00C704B3">
          <w:rPr>
            <w:sz w:val="28"/>
            <w:szCs w:val="28"/>
          </w:rPr>
          <w:t xml:space="preserve">12 </w:t>
        </w:r>
        <w:r w:rsidRPr="00C704B3">
          <w:rPr>
            <w:sz w:val="28"/>
            <w:szCs w:val="28"/>
            <w:lang w:val="en-US"/>
          </w:rPr>
          <w:t>L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>} Выпускная работа — хорошо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L"/>
        </w:smartTagPr>
        <w:r w:rsidRPr="00C704B3">
          <w:rPr>
            <w:sz w:val="28"/>
            <w:szCs w:val="28"/>
          </w:rPr>
          <w:t xml:space="preserve">12 </w:t>
        </w:r>
        <w:r w:rsidRPr="00C704B3">
          <w:rPr>
            <w:sz w:val="28"/>
            <w:szCs w:val="28"/>
            <w:lang w:val="en-US"/>
          </w:rPr>
          <w:t>L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>} Присвоенная специальность — оператор ЭВМ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Courier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>} Директор Учебного центра «Сириус»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Courier</w:t>
      </w:r>
      <w:r w:rsidRPr="00C704B3">
        <w:rPr>
          <w:sz w:val="28"/>
          <w:szCs w:val="28"/>
        </w:rPr>
        <w:t xml:space="preserve"> 12 R} Иванов А. Г.</w:t>
      </w:r>
    </w:p>
    <w:p w:rsidR="000A25B1" w:rsidRPr="00C704B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C704B3">
        <w:rPr>
          <w:sz w:val="28"/>
          <w:szCs w:val="28"/>
        </w:rPr>
        <w:t>2. На второй странице создайте аналогичный документ — свидетельство на имя (ФАМИЛИЯ ИМЯ ОТЧЕСТВО студента), но</w:t>
      </w:r>
      <w:r w:rsidRPr="00C704B3">
        <w:rPr>
          <w:sz w:val="28"/>
          <w:szCs w:val="28"/>
        </w:rPr>
        <w:softHyphen/>
        <w:t xml:space="preserve">мер свидетельства — 43435. Оценки по всем предметам — отлично. </w:t>
      </w:r>
    </w:p>
    <w:p w:rsidR="000A25B1" w:rsidRDefault="000A25B1" w:rsidP="00D07183">
      <w:pPr>
        <w:pStyle w:val="41"/>
        <w:ind w:firstLine="709"/>
        <w:jc w:val="both"/>
        <w:rPr>
          <w:sz w:val="28"/>
          <w:szCs w:val="28"/>
          <w:u w:val="single"/>
        </w:rPr>
      </w:pPr>
      <w:r w:rsidRPr="00C704B3">
        <w:rPr>
          <w:sz w:val="28"/>
          <w:szCs w:val="28"/>
          <w:u w:val="single"/>
        </w:rPr>
        <w:t>Используемые параметры формата:</w:t>
      </w:r>
    </w:p>
    <w:p w:rsidR="00476CB3" w:rsidRPr="00C704B3" w:rsidRDefault="00476CB3" w:rsidP="00D07183">
      <w:pPr>
        <w:pStyle w:val="41"/>
        <w:ind w:firstLine="709"/>
        <w:jc w:val="both"/>
        <w:rPr>
          <w:sz w:val="28"/>
          <w:szCs w:val="28"/>
        </w:rPr>
      </w:pPr>
    </w:p>
    <w:tbl>
      <w:tblPr>
        <w:tblW w:w="10006" w:type="dxa"/>
        <w:tblInd w:w="-432" w:type="dxa"/>
        <w:tblLook w:val="01E0" w:firstRow="1" w:lastRow="1" w:firstColumn="1" w:lastColumn="1" w:noHBand="0" w:noVBand="0"/>
      </w:tblPr>
      <w:tblGrid>
        <w:gridCol w:w="5220"/>
        <w:gridCol w:w="4786"/>
      </w:tblGrid>
      <w:tr w:rsidR="000A25B1" w:rsidRPr="00476CB3" w:rsidTr="00881647">
        <w:tc>
          <w:tcPr>
            <w:tcW w:w="5220" w:type="dxa"/>
            <w:shd w:val="clear" w:color="auto" w:fill="auto"/>
          </w:tcPr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lastRenderedPageBreak/>
              <w:sym w:font="Symbol" w:char="F0BF"/>
            </w:r>
            <w:r w:rsidRPr="00476CB3">
              <w:rPr>
                <w:sz w:val="28"/>
                <w:szCs w:val="24"/>
              </w:rPr>
              <w:t xml:space="preserve"> — новый абзац;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>{</w:t>
            </w:r>
            <w:r w:rsidRPr="00476CB3">
              <w:rPr>
                <w:sz w:val="28"/>
                <w:szCs w:val="24"/>
                <w:lang w:val="en-US"/>
              </w:rPr>
              <w:sym w:font="Symbol" w:char="F0BF"/>
            </w:r>
            <w:r w:rsidRPr="00476CB3">
              <w:rPr>
                <w:sz w:val="28"/>
                <w:szCs w:val="24"/>
              </w:rPr>
              <w:t xml:space="preserve">} — пропуск строки.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 xml:space="preserve">Выравнивание строк: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 xml:space="preserve">L — по левой границе,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>R — по пра</w:t>
            </w:r>
            <w:r w:rsidRPr="00476CB3">
              <w:rPr>
                <w:sz w:val="28"/>
                <w:szCs w:val="24"/>
              </w:rPr>
              <w:softHyphen/>
              <w:t xml:space="preserve">вой границе,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 xml:space="preserve">М — по центру,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L</w:t>
            </w:r>
            <w:r w:rsidRPr="00476CB3">
              <w:rPr>
                <w:sz w:val="28"/>
                <w:szCs w:val="24"/>
              </w:rPr>
              <w:t>-</w:t>
            </w:r>
            <w:r w:rsidRPr="00476CB3">
              <w:rPr>
                <w:sz w:val="28"/>
                <w:szCs w:val="24"/>
                <w:lang w:val="en-US"/>
              </w:rPr>
              <w:t>R</w:t>
            </w:r>
            <w:r w:rsidRPr="00476CB3">
              <w:rPr>
                <w:sz w:val="28"/>
                <w:szCs w:val="24"/>
              </w:rPr>
              <w:t xml:space="preserve"> — по ширине.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Times</w:t>
            </w:r>
            <w:r w:rsidRPr="00476CB3">
              <w:rPr>
                <w:sz w:val="28"/>
                <w:szCs w:val="24"/>
              </w:rPr>
              <w:t xml:space="preserve">, </w:t>
            </w:r>
            <w:r w:rsidRPr="00476CB3">
              <w:rPr>
                <w:sz w:val="28"/>
                <w:szCs w:val="24"/>
                <w:lang w:val="en-US"/>
              </w:rPr>
              <w:t>Arial</w:t>
            </w:r>
            <w:r w:rsidRPr="00476CB3">
              <w:rPr>
                <w:sz w:val="28"/>
                <w:szCs w:val="24"/>
              </w:rPr>
              <w:t xml:space="preserve"> и пр. — тип шрифта.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>10, 12, 14 ... (целые числа) — размер шрифта (кегль).</w:t>
            </w:r>
          </w:p>
        </w:tc>
        <w:tc>
          <w:tcPr>
            <w:tcW w:w="4786" w:type="dxa"/>
            <w:shd w:val="clear" w:color="auto" w:fill="auto"/>
          </w:tcPr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 xml:space="preserve">Начертания: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bl</w:t>
            </w:r>
            <w:r w:rsidRPr="00476CB3">
              <w:rPr>
                <w:sz w:val="28"/>
                <w:szCs w:val="24"/>
              </w:rPr>
              <w:t xml:space="preserve"> — полужирный,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ital</w:t>
            </w:r>
            <w:r w:rsidRPr="00476CB3">
              <w:rPr>
                <w:sz w:val="28"/>
                <w:szCs w:val="24"/>
              </w:rPr>
              <w:t xml:space="preserve"> — курсив.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tabl</w:t>
            </w:r>
            <w:r w:rsidRPr="00476CB3">
              <w:rPr>
                <w:sz w:val="28"/>
                <w:szCs w:val="24"/>
              </w:rPr>
              <w:t xml:space="preserve"> </w:t>
            </w:r>
            <w:r w:rsidRPr="00476CB3">
              <w:rPr>
                <w:sz w:val="28"/>
                <w:szCs w:val="24"/>
                <w:lang w:val="en-US"/>
              </w:rPr>
              <w:t>MxN</w:t>
            </w:r>
            <w:r w:rsidRPr="00476CB3">
              <w:rPr>
                <w:sz w:val="28"/>
                <w:szCs w:val="24"/>
              </w:rPr>
              <w:t xml:space="preserve"> — начало таблицы из М столбцов и N строк;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tabl</w:t>
            </w:r>
            <w:r w:rsidRPr="00476CB3">
              <w:rPr>
                <w:sz w:val="28"/>
                <w:szCs w:val="24"/>
              </w:rPr>
              <w:t xml:space="preserve"> </w:t>
            </w:r>
            <w:r w:rsidRPr="00476CB3">
              <w:rPr>
                <w:sz w:val="28"/>
                <w:szCs w:val="24"/>
                <w:lang w:val="en-US"/>
              </w:rPr>
              <w:t>end</w:t>
            </w:r>
            <w:r w:rsidRPr="00476CB3">
              <w:rPr>
                <w:sz w:val="28"/>
                <w:szCs w:val="24"/>
              </w:rPr>
              <w:t xml:space="preserve"> — конец таблицы;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X</w:t>
            </w:r>
            <w:r w:rsidRPr="00476CB3">
              <w:rPr>
                <w:sz w:val="28"/>
                <w:szCs w:val="24"/>
              </w:rPr>
              <w:t>:</w:t>
            </w:r>
            <w:r w:rsidRPr="00476CB3">
              <w:rPr>
                <w:sz w:val="28"/>
                <w:szCs w:val="24"/>
                <w:lang w:val="en-US"/>
              </w:rPr>
              <w:t>Y</w:t>
            </w:r>
            <w:r w:rsidRPr="00476CB3">
              <w:rPr>
                <w:sz w:val="28"/>
                <w:szCs w:val="24"/>
              </w:rPr>
              <w:t xml:space="preserve"> — текст помещается в клетку таблицы, расположен</w:t>
            </w:r>
            <w:r w:rsidRPr="00476CB3">
              <w:rPr>
                <w:sz w:val="28"/>
                <w:szCs w:val="24"/>
              </w:rPr>
              <w:softHyphen/>
              <w:t xml:space="preserve">ную в столбце Х и в строке </w:t>
            </w:r>
            <w:r w:rsidRPr="00476CB3">
              <w:rPr>
                <w:sz w:val="28"/>
                <w:szCs w:val="24"/>
                <w:lang w:val="en-US"/>
              </w:rPr>
              <w:t>Y</w:t>
            </w:r>
            <w:r w:rsidRPr="00476CB3">
              <w:rPr>
                <w:sz w:val="28"/>
                <w:szCs w:val="24"/>
              </w:rPr>
              <w:t>.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</w:p>
        </w:tc>
      </w:tr>
    </w:tbl>
    <w:p w:rsidR="000A25B1" w:rsidRPr="00D0718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D07183">
        <w:rPr>
          <w:sz w:val="28"/>
          <w:szCs w:val="28"/>
        </w:rPr>
        <w:t>2. Просмотрите, как будет выглядеть документ на листе, используя «Предварительный просмотр».</w:t>
      </w:r>
    </w:p>
    <w:p w:rsidR="000A25B1" w:rsidRPr="00D0718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D07183">
        <w:rPr>
          <w:sz w:val="28"/>
          <w:szCs w:val="28"/>
        </w:rPr>
        <w:t>3. Покажите свою работу преподавателю и отправьте документ на печать.</w:t>
      </w:r>
    </w:p>
    <w:p w:rsidR="000A25B1" w:rsidRPr="00D0718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D07183">
        <w:rPr>
          <w:sz w:val="28"/>
          <w:szCs w:val="28"/>
        </w:rPr>
        <w:t xml:space="preserve">Вывод: </w:t>
      </w:r>
    </w:p>
    <w:p w:rsidR="004869FF" w:rsidRPr="00D07183" w:rsidRDefault="004869FF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881647"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D071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Интерфейс MicrosoftExcel. Создание и оформление таблиц в MS Еxcel. Ввод и использование формул.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работы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: получить начальные навыки работы с электронной таблицей, научиться выполнять вычислительные расчеты по формулам.</w:t>
      </w:r>
    </w:p>
    <w:p w:rsidR="005F476A" w:rsidRPr="00D07183" w:rsidRDefault="005F476A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Теория.</w:t>
      </w:r>
    </w:p>
    <w:p w:rsidR="005F476A" w:rsidRPr="00D07183" w:rsidRDefault="005F476A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  <w:u w:val="single"/>
        </w:rPr>
        <w:t>Формулы</w:t>
      </w:r>
      <w:r w:rsidRPr="00D07183">
        <w:rPr>
          <w:rFonts w:cs="Times New Roman"/>
          <w:sz w:val="28"/>
          <w:szCs w:val="28"/>
        </w:rPr>
        <w:t xml:space="preserve"> представляют собой выражения, по которым выполняются вычисления на странице. Формула начинается со знака равенства (=).</w:t>
      </w:r>
    </w:p>
    <w:p w:rsidR="005F476A" w:rsidRPr="00D07183" w:rsidRDefault="005F476A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Формула также может включать следующие элементы: </w:t>
      </w:r>
    </w:p>
    <w:p w:rsidR="005F476A" w:rsidRPr="00D07183" w:rsidRDefault="00CE5623" w:rsidP="00D07183">
      <w:pPr>
        <w:pStyle w:val="a7"/>
        <w:widowControl w:val="0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hyperlink r:id="rId53" w:history="1">
        <w:r w:rsidR="005F476A" w:rsidRPr="00D07183">
          <w:rPr>
            <w:rFonts w:cs="Times New Roman"/>
            <w:b/>
            <w:sz w:val="28"/>
            <w:szCs w:val="28"/>
            <w:u w:val="single"/>
          </w:rPr>
          <w:t>функции</w:t>
        </w:r>
        <w:r w:rsidR="005F476A" w:rsidRPr="00D07183">
          <w:rPr>
            <w:rFonts w:cs="Times New Roman"/>
            <w:sz w:val="28"/>
            <w:szCs w:val="28"/>
          </w:rPr>
          <w:t xml:space="preserve"> (Стандартная формула, которая возвращает результат выполнения определенных действий над значениями, выступающими в качестве аргументов. Функции позволяют упростить формулы в ячейках листа, особенно, если они длинные или сложные. Диалоговое окно </w:t>
        </w:r>
        <w:r w:rsidR="005F476A" w:rsidRPr="00D07183">
          <w:rPr>
            <w:rFonts w:cs="Times New Roman"/>
            <w:b/>
            <w:sz w:val="28"/>
            <w:szCs w:val="28"/>
          </w:rPr>
          <w:t>Мастер функций</w:t>
        </w:r>
        <w:r w:rsidR="005F476A" w:rsidRPr="00D07183">
          <w:rPr>
            <w:rFonts w:cs="Times New Roman"/>
            <w:sz w:val="28"/>
            <w:szCs w:val="28"/>
          </w:rPr>
          <w:t xml:space="preserve"> облегчает ввод функций при создании формул, содержащих функции. При вводе функции в формулу диалоговое окно Мастер функций отображает имя функции, все ее аргументы, описание функции и каждого аргумента, текущий результат функции и всей формулы.)</w:t>
        </w:r>
      </w:hyperlink>
      <w:r w:rsidR="005F476A" w:rsidRPr="00D07183">
        <w:rPr>
          <w:rFonts w:cs="Times New Roman"/>
          <w:sz w:val="28"/>
          <w:szCs w:val="28"/>
        </w:rPr>
        <w:t xml:space="preserve">, </w:t>
      </w:r>
    </w:p>
    <w:p w:rsidR="005F476A" w:rsidRPr="00D07183" w:rsidRDefault="005F476A" w:rsidP="00D07183">
      <w:pPr>
        <w:pStyle w:val="a7"/>
        <w:widowControl w:val="0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  <w:u w:val="single"/>
        </w:rPr>
        <w:t>ссылки, (</w:t>
      </w:r>
      <w:r w:rsidRPr="00D07183">
        <w:rPr>
          <w:rFonts w:cs="Times New Roman"/>
          <w:sz w:val="28"/>
          <w:szCs w:val="28"/>
        </w:rPr>
        <w:t>Ссылка указывает на ячейку или диапазон ячеек листа и передает в Microsoft Excel сведения о расположении значений или данных, которые требуется использовать в формуле.)</w:t>
      </w:r>
    </w:p>
    <w:p w:rsidR="005F476A" w:rsidRPr="00D07183" w:rsidRDefault="005F476A" w:rsidP="00D07183">
      <w:pPr>
        <w:pStyle w:val="a7"/>
        <w:widowControl w:val="0"/>
        <w:numPr>
          <w:ilvl w:val="1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  <w:u w:val="single"/>
        </w:rPr>
        <w:t xml:space="preserve">Относительная ссылка </w:t>
      </w:r>
      <w:r w:rsidRPr="00D07183">
        <w:rPr>
          <w:rFonts w:cs="Times New Roman"/>
          <w:sz w:val="28"/>
          <w:szCs w:val="28"/>
        </w:rPr>
        <w:t>в формуле, например A1, основана на относительной позиции ячейки, содержащей формулу, и ячейку, на которую указывает ссылка. При изменении позиции ячейки, содержащей формулу, изменяется и ссылка.</w:t>
      </w:r>
    </w:p>
    <w:p w:rsidR="005F476A" w:rsidRPr="00D07183" w:rsidRDefault="005F476A" w:rsidP="00D07183">
      <w:pPr>
        <w:pStyle w:val="a7"/>
        <w:widowControl w:val="0"/>
        <w:numPr>
          <w:ilvl w:val="1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  <w:u w:val="single"/>
        </w:rPr>
        <w:t>Абсолютная ссылка</w:t>
      </w:r>
      <w:r w:rsidRPr="00D07183">
        <w:rPr>
          <w:rFonts w:cs="Times New Roman"/>
          <w:sz w:val="28"/>
          <w:szCs w:val="28"/>
        </w:rPr>
        <w:t xml:space="preserve"> ячейки в формуле, например $A$1, всегда ссылается на ячейку, расположенную в определенном месте.</w:t>
      </w:r>
    </w:p>
    <w:p w:rsidR="005F476A" w:rsidRPr="00D07183" w:rsidRDefault="005F476A" w:rsidP="00D07183">
      <w:pPr>
        <w:pStyle w:val="a7"/>
        <w:widowControl w:val="0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  <w:lang w:val="en-US"/>
        </w:rPr>
      </w:pPr>
      <w:r w:rsidRPr="00D07183">
        <w:rPr>
          <w:rFonts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45280" behindDoc="1" locked="0" layoutInCell="1" allowOverlap="1" wp14:anchorId="05E37299" wp14:editId="01B017A6">
            <wp:simplePos x="0" y="0"/>
            <wp:positionH relativeFrom="column">
              <wp:posOffset>4605655</wp:posOffset>
            </wp:positionH>
            <wp:positionV relativeFrom="paragraph">
              <wp:posOffset>212090</wp:posOffset>
            </wp:positionV>
            <wp:extent cx="1457325" cy="728345"/>
            <wp:effectExtent l="0" t="0" r="0" b="0"/>
            <wp:wrapTight wrapText="bothSides">
              <wp:wrapPolygon edited="0">
                <wp:start x="565" y="0"/>
                <wp:lineTo x="565" y="4520"/>
                <wp:lineTo x="1412" y="9039"/>
                <wp:lineTo x="0" y="10169"/>
                <wp:lineTo x="0" y="12994"/>
                <wp:lineTo x="15529" y="18078"/>
                <wp:lineTo x="17506" y="20903"/>
                <wp:lineTo x="17788" y="20903"/>
                <wp:lineTo x="20329" y="20903"/>
                <wp:lineTo x="21459" y="20338"/>
                <wp:lineTo x="21459" y="9604"/>
                <wp:lineTo x="18635" y="9039"/>
                <wp:lineTo x="20047" y="2825"/>
                <wp:lineTo x="19765" y="0"/>
                <wp:lineTo x="565" y="0"/>
              </wp:wrapPolygon>
            </wp:wrapTight>
            <wp:docPr id="8" name="Рисунок 409" descr="Элементы форм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 descr="Элементы формулы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5" w:history="1">
        <w:r w:rsidRPr="00D07183">
          <w:rPr>
            <w:rFonts w:cs="Times New Roman"/>
            <w:b/>
            <w:sz w:val="28"/>
            <w:szCs w:val="28"/>
            <w:u w:val="single"/>
          </w:rPr>
          <w:t>операторы</w:t>
        </w:r>
        <w:r w:rsidRPr="00D07183">
          <w:rPr>
            <w:rFonts w:cs="Times New Roman"/>
            <w:sz w:val="28"/>
            <w:szCs w:val="28"/>
          </w:rPr>
          <w:t xml:space="preserve"> (Знак или символ, задающий тип вычисления в выражении. </w:t>
        </w:r>
        <w:r w:rsidRPr="00D07183">
          <w:rPr>
            <w:rFonts w:cs="Times New Roman"/>
            <w:sz w:val="28"/>
            <w:szCs w:val="28"/>
            <w:lang w:val="en-US"/>
          </w:rPr>
          <w:t>Существуют математические, логические операторы, операторы сравнения и ссылок.)</w:t>
        </w:r>
      </w:hyperlink>
      <w:r w:rsidRPr="00D07183">
        <w:rPr>
          <w:rFonts w:cs="Times New Roman"/>
          <w:sz w:val="28"/>
          <w:szCs w:val="28"/>
          <w:lang w:val="en-US"/>
        </w:rPr>
        <w:t xml:space="preserve"> </w:t>
      </w:r>
    </w:p>
    <w:p w:rsidR="005F476A" w:rsidRPr="00D07183" w:rsidRDefault="00CE5623" w:rsidP="00D07183">
      <w:pPr>
        <w:pStyle w:val="a7"/>
        <w:widowControl w:val="0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  <w:lang w:val="en-US"/>
        </w:rPr>
      </w:pPr>
      <w:hyperlink r:id="rId56" w:history="1">
        <w:r w:rsidR="005F476A" w:rsidRPr="00D07183">
          <w:rPr>
            <w:rFonts w:cs="Times New Roman"/>
            <w:b/>
            <w:sz w:val="28"/>
            <w:szCs w:val="28"/>
            <w:u w:val="single"/>
          </w:rPr>
          <w:t xml:space="preserve">константы  </w:t>
        </w:r>
        <w:r w:rsidR="005F476A" w:rsidRPr="00D07183">
          <w:rPr>
            <w:rFonts w:cs="Times New Roman"/>
            <w:sz w:val="28"/>
            <w:szCs w:val="28"/>
          </w:rPr>
          <w:t>(Постоянное (не вычисляемое) значение. Например, число 210 и текст «Квартальная премия» являются константами. Выражение и результат вычисления</w:t>
        </w:r>
        <w:r w:rsidR="005F476A" w:rsidRPr="00D07183">
          <w:rPr>
            <w:rFonts w:cs="Times New Roman"/>
            <w:b/>
            <w:sz w:val="28"/>
            <w:szCs w:val="28"/>
            <w:u w:val="single"/>
          </w:rPr>
          <w:t xml:space="preserve"> </w:t>
        </w:r>
        <w:r w:rsidR="005F476A" w:rsidRPr="00D07183">
          <w:rPr>
            <w:rFonts w:cs="Times New Roman"/>
            <w:sz w:val="28"/>
            <w:szCs w:val="28"/>
          </w:rPr>
          <w:t>выражения константами не являются.</w:t>
        </w:r>
        <w:r w:rsidR="005F476A" w:rsidRPr="00D07183">
          <w:rPr>
            <w:rFonts w:cs="Times New Roman"/>
            <w:b/>
            <w:sz w:val="28"/>
            <w:szCs w:val="28"/>
            <w:u w:val="single"/>
          </w:rPr>
          <w:t>)</w:t>
        </w:r>
      </w:hyperlink>
      <w:r w:rsidR="005F476A" w:rsidRPr="00D07183">
        <w:rPr>
          <w:rFonts w:cs="Times New Roman"/>
          <w:sz w:val="28"/>
          <w:szCs w:val="28"/>
          <w:lang w:val="en-US"/>
        </w:rPr>
        <w:t>.</w:t>
      </w:r>
    </w:p>
    <w:p w:rsidR="005F476A" w:rsidRPr="00D07183" w:rsidRDefault="005F476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работы: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1.Загрузите табличный процессор Excel: </w:t>
      </w:r>
      <w:r w:rsidRPr="00D071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Пуск/Программы/MicrosoftExcel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2.Проверьте наличие режимов: (режим должен быть отмечен символом)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Вид/Обычный; Вид/Строка формул; Вид/строка состояний,</w:t>
      </w:r>
    </w:p>
    <w:p w:rsidR="004869FF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-Вид/Панель инструментов/Стандартная;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Вид/Панель инструментов/Форматирование</w:t>
      </w:r>
    </w:p>
    <w:p w:rsidR="001A50EA" w:rsidRPr="00D0718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76" w:name="_Toc135486194"/>
      <w:bookmarkStart w:id="77" w:name="_Toc135486412"/>
      <w:bookmarkStart w:id="78" w:name="_Toc135486584"/>
      <w:bookmarkStart w:id="79" w:name="_Toc135486672"/>
      <w:bookmarkStart w:id="80" w:name="_Toc135486712"/>
      <w:bookmarkStart w:id="81" w:name="_Toc135486744"/>
      <w:bookmarkStart w:id="82" w:name="_Toc137961295"/>
      <w:bookmarkStart w:id="83" w:name="_Toc137961350"/>
      <w:bookmarkStart w:id="84" w:name="_Toc325538643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D07183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  <w:r w:rsidRPr="00D0718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A50EA" w:rsidRDefault="004869F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</w:t>
      </w:r>
      <w:r w:rsidR="001A50EA" w:rsidRPr="00D07183">
        <w:rPr>
          <w:rFonts w:ascii="Times New Roman" w:hAnsi="Times New Roman" w:cs="Times New Roman"/>
          <w:sz w:val="28"/>
          <w:szCs w:val="28"/>
        </w:rPr>
        <w:t>оздайте таблицу по оплате электроэнергии для семьи из 5 человек, трое из которых имеют льготу по оплате 50 %, на 1год по образцу</w:t>
      </w:r>
    </w:p>
    <w:p w:rsidR="00D07183" w:rsidRPr="00D07183" w:rsidRDefault="00D07183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2401"/>
        <w:gridCol w:w="1379"/>
        <w:gridCol w:w="1922"/>
        <w:gridCol w:w="1284"/>
        <w:gridCol w:w="917"/>
        <w:gridCol w:w="911"/>
      </w:tblGrid>
      <w:tr w:rsidR="00FF768C" w:rsidRPr="00C704B3" w:rsidTr="001A50EA">
        <w:trPr>
          <w:trHeight w:val="311"/>
        </w:trPr>
        <w:tc>
          <w:tcPr>
            <w:tcW w:w="99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Расчеты по оплате электроэнергии</w:t>
            </w:r>
          </w:p>
        </w:tc>
      </w:tr>
      <w:tr w:rsidR="00FF768C" w:rsidRPr="00C704B3" w:rsidTr="001A50EA">
        <w:trPr>
          <w:trHeight w:val="311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стоимость 1 кВт\ч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4869FF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1A50EA" w:rsidRPr="00C704B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руб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F768C" w:rsidRPr="00C704B3" w:rsidTr="00FF768C">
        <w:trPr>
          <w:trHeight w:val="922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показания счетчика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1 человека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льгота 50%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3256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3302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0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textDirection w:val="tbRl"/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eastAsia="Arial Unicode MS" w:hAnsi="Times New Roman" w:cs="Times New Roman"/>
                <w:sz w:val="24"/>
                <w:szCs w:val="24"/>
              </w:rPr>
              <w:t>По нарастающей заполнить до декабря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1" w:type="dxa"/>
            <w:vMerge/>
            <w:tcBorders>
              <w:left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1" w:type="dxa"/>
            <w:vMerge/>
            <w:tcBorders>
              <w:left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1" w:type="dxa"/>
            <w:vMerge/>
            <w:tcBorders>
              <w:left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4869FF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июнь…..</w:t>
            </w:r>
          </w:p>
        </w:tc>
        <w:tc>
          <w:tcPr>
            <w:tcW w:w="24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</w:tbl>
    <w:p w:rsidR="001A50EA" w:rsidRPr="00AE4A1C" w:rsidRDefault="001A50EA" w:rsidP="00D07183">
      <w:pPr>
        <w:widowControl w:val="0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>В столбцы «Расход», «Стоимость», «На 1 человека», «Льгота» и «Итого» ввести формулы для вычисления значений (использовать относительные и абсолютные ссылки). Скопировать их на весь диапазон</w:t>
      </w:r>
    </w:p>
    <w:p w:rsidR="004869FF" w:rsidRPr="00AE4A1C" w:rsidRDefault="004869FF" w:rsidP="00D07183">
      <w:pPr>
        <w:widowControl w:val="0"/>
        <w:numPr>
          <w:ilvl w:val="0"/>
          <w:numId w:val="33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>Вставить колонтитул (ФИО, номер работы, номер группы)</w:t>
      </w:r>
    </w:p>
    <w:p w:rsidR="001A50EA" w:rsidRPr="00AE4A1C" w:rsidRDefault="001A50EA" w:rsidP="00D07183">
      <w:pPr>
        <w:widowControl w:val="0"/>
        <w:numPr>
          <w:ilvl w:val="0"/>
          <w:numId w:val="33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Сохранить документ в </w:t>
      </w:r>
      <w:r w:rsidR="004869FF" w:rsidRPr="00AE4A1C">
        <w:rPr>
          <w:rFonts w:ascii="Times New Roman" w:hAnsi="Times New Roman" w:cs="Times New Roman"/>
          <w:sz w:val="28"/>
          <w:szCs w:val="28"/>
        </w:rPr>
        <w:t xml:space="preserve"> своей папке.</w:t>
      </w:r>
    </w:p>
    <w:p w:rsidR="001A50EA" w:rsidRPr="00AE4A1C" w:rsidRDefault="004869FF" w:rsidP="00D07183">
      <w:pPr>
        <w:widowControl w:val="0"/>
        <w:numPr>
          <w:ilvl w:val="0"/>
          <w:numId w:val="33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>Распечатать, работа должна занимать один печатный лист.</w:t>
      </w:r>
    </w:p>
    <w:p w:rsidR="004869FF" w:rsidRPr="00AE4A1C" w:rsidRDefault="004869FF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>Контрольные вопросы:</w:t>
      </w:r>
    </w:p>
    <w:p w:rsidR="004869FF" w:rsidRPr="00AE4A1C" w:rsidRDefault="004869FF" w:rsidP="00D07183">
      <w:pPr>
        <w:pStyle w:val="a3"/>
        <w:widowControl w:val="0"/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AE4A1C">
        <w:rPr>
          <w:rFonts w:cs="Times New Roman"/>
          <w:sz w:val="28"/>
          <w:szCs w:val="28"/>
          <w:lang w:val="ru-RU"/>
        </w:rPr>
        <w:t>Перечислите правила составления формул в ЭТ</w:t>
      </w:r>
    </w:p>
    <w:p w:rsidR="004869FF" w:rsidRPr="00AE4A1C" w:rsidRDefault="004869FF" w:rsidP="00D07183">
      <w:pPr>
        <w:pStyle w:val="a3"/>
        <w:widowControl w:val="0"/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AE4A1C">
        <w:rPr>
          <w:rFonts w:cs="Times New Roman"/>
          <w:sz w:val="28"/>
          <w:szCs w:val="28"/>
          <w:lang w:val="ru-RU"/>
        </w:rPr>
        <w:t>С помощью каких встроенных средст</w:t>
      </w:r>
      <w:r w:rsidR="00881647" w:rsidRPr="00AE4A1C">
        <w:rPr>
          <w:rFonts w:cs="Times New Roman"/>
          <w:sz w:val="28"/>
          <w:szCs w:val="28"/>
          <w:lang w:val="ru-RU"/>
        </w:rPr>
        <w:t>в</w:t>
      </w:r>
      <w:r w:rsidRPr="00AE4A1C">
        <w:rPr>
          <w:rFonts w:cs="Times New Roman"/>
          <w:sz w:val="28"/>
          <w:szCs w:val="28"/>
          <w:lang w:val="ru-RU"/>
        </w:rPr>
        <w:t xml:space="preserve"> можно распространить формулу на соседние ячейки.</w:t>
      </w:r>
    </w:p>
    <w:p w:rsidR="004869FF" w:rsidRPr="00AE4A1C" w:rsidRDefault="004869FF" w:rsidP="00D07183">
      <w:pPr>
        <w:pStyle w:val="a3"/>
        <w:widowControl w:val="0"/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AE4A1C">
        <w:rPr>
          <w:rFonts w:cs="Times New Roman"/>
          <w:sz w:val="28"/>
          <w:szCs w:val="28"/>
          <w:lang w:val="ru-RU"/>
        </w:rPr>
        <w:t>Что такое относительная и абсолютная ссылки?</w:t>
      </w:r>
    </w:p>
    <w:p w:rsidR="001A50EA" w:rsidRPr="00AE4A1C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A1C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6D17D2" w:rsidRPr="00AE4A1C" w:rsidRDefault="0088164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Практическая работа №11</w:t>
      </w:r>
      <w:r w:rsidR="006D17D2"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стандартных функций.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AE4A1C">
        <w:rPr>
          <w:rFonts w:ascii="Times New Roman" w:hAnsi="Times New Roman" w:cs="Times New Roman"/>
          <w:sz w:val="28"/>
          <w:szCs w:val="28"/>
        </w:rPr>
        <w:t>Научиться делать расчеты с использованием стандартных функций.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Теория.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копировании формул в электронных таблицах используется принцип относительной адресации: при копировании формулы на новое место ссылки на ячейки изменяются относительно начала копирования. Ссылки в формулах, которые меняются при копировании, называются 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относительными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(например, А5, Е8)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Ссылки в формулах, которые не меняются при копировании, называются 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абсолютными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(например, $А$5, $Е$8)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установления символа $ в ссылках используются клавиши </w:t>
      </w: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F4,Alt+36 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Ссылки в формулах, у которых при копировании остается неизменяемой только одна часть ссылки (один индекс), называются 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смешанными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 (например, $А5, Е$8)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Копирование формулы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 в электронной таблице можно выполнить с помощью 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маркера заполнения ячейки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 с формулой или с помощью буфера обмена и т.п.</w:t>
      </w:r>
    </w:p>
    <w:p w:rsidR="006D17D2" w:rsidRPr="00AE4A1C" w:rsidRDefault="006D17D2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Ход работы.</w:t>
      </w:r>
    </w:p>
    <w:p w:rsidR="006D17D2" w:rsidRPr="00AE4A1C" w:rsidRDefault="006D17D2" w:rsidP="00D07183">
      <w:pPr>
        <w:widowControl w:val="0"/>
        <w:numPr>
          <w:ilvl w:val="0"/>
          <w:numId w:val="32"/>
        </w:numPr>
        <w:tabs>
          <w:tab w:val="clear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Согласно варианту создайте таблицу в книге </w:t>
      </w:r>
      <w:r w:rsidRPr="00AE4A1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AE4A1C">
        <w:rPr>
          <w:rFonts w:ascii="Times New Roman" w:hAnsi="Times New Roman" w:cs="Times New Roman"/>
          <w:sz w:val="28"/>
          <w:szCs w:val="28"/>
        </w:rPr>
        <w:t xml:space="preserve"> </w:t>
      </w:r>
      <w:r w:rsidRPr="00AE4A1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AE4A1C">
        <w:rPr>
          <w:rFonts w:ascii="Times New Roman" w:hAnsi="Times New Roman" w:cs="Times New Roman"/>
          <w:sz w:val="28"/>
          <w:szCs w:val="28"/>
        </w:rPr>
        <w:t xml:space="preserve"> сделайте расчеты для построения графиков  заданного диапазона аргументов с заданным шагом изменения аргумента.</w:t>
      </w:r>
    </w:p>
    <w:p w:rsidR="006D17D2" w:rsidRPr="00AE4A1C" w:rsidRDefault="006D17D2" w:rsidP="00D07183">
      <w:pPr>
        <w:widowControl w:val="0"/>
        <w:numPr>
          <w:ilvl w:val="0"/>
          <w:numId w:val="32"/>
        </w:numPr>
        <w:tabs>
          <w:tab w:val="clear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Используя «Мастер диаграмм», постройте графики функций </w:t>
      </w:r>
      <w:r w:rsidRPr="00AE4A1C">
        <w:rPr>
          <w:rFonts w:ascii="Times New Roman" w:hAnsi="Times New Roman" w:cs="Times New Roman"/>
          <w:sz w:val="28"/>
          <w:szCs w:val="28"/>
          <w:u w:val="single"/>
        </w:rPr>
        <w:t>на этом же листе книги.</w:t>
      </w:r>
    </w:p>
    <w:p w:rsidR="006D17D2" w:rsidRPr="00AE4A1C" w:rsidRDefault="006D17D2" w:rsidP="00D07183">
      <w:pPr>
        <w:widowControl w:val="0"/>
        <w:numPr>
          <w:ilvl w:val="0"/>
          <w:numId w:val="32"/>
        </w:numPr>
        <w:tabs>
          <w:tab w:val="clear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Постройте графики функций из раздела «Для самостоятельной работы», используя «Мастер функций» </w:t>
      </w:r>
    </w:p>
    <w:p w:rsidR="006D17D2" w:rsidRPr="00AE4A1C" w:rsidRDefault="006D17D2" w:rsidP="00D07183">
      <w:pPr>
        <w:widowControl w:val="0"/>
        <w:numPr>
          <w:ilvl w:val="0"/>
          <w:numId w:val="32"/>
        </w:numPr>
        <w:tabs>
          <w:tab w:val="clear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Сохраните файл, покажите преподавателю и распечатайте результаты расчетов и диаграмму. </w:t>
      </w:r>
    </w:p>
    <w:p w:rsidR="006D17D2" w:rsidRPr="00C704B3" w:rsidRDefault="006D17D2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 w:rsidRPr="00AE4A1C">
        <w:rPr>
          <w:rFonts w:ascii="Times New Roman" w:hAnsi="Times New Roman" w:cs="Times New Roman"/>
          <w:sz w:val="28"/>
          <w:szCs w:val="28"/>
        </w:rPr>
        <w:t xml:space="preserve"> Для числа  π используйте встроенную функцию ПИ().</w:t>
      </w:r>
    </w:p>
    <w:tbl>
      <w:tblPr>
        <w:tblW w:w="945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2"/>
        <w:gridCol w:w="1428"/>
        <w:gridCol w:w="1117"/>
        <w:gridCol w:w="1272"/>
        <w:gridCol w:w="1817"/>
        <w:gridCol w:w="1454"/>
        <w:gridCol w:w="1091"/>
      </w:tblGrid>
      <w:tr w:rsidR="001A50EA" w:rsidRPr="00476CB3" w:rsidTr="001A50EA">
        <w:trPr>
          <w:cantSplit/>
          <w:trHeight w:val="127"/>
        </w:trPr>
        <w:tc>
          <w:tcPr>
            <w:tcW w:w="1272" w:type="dxa"/>
            <w:vMerge w:val="restart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br w:type="page"/>
            </w: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варианта</w:t>
            </w:r>
          </w:p>
        </w:tc>
        <w:tc>
          <w:tcPr>
            <w:tcW w:w="1428" w:type="dxa"/>
            <w:vMerge w:val="restart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Функции</w:t>
            </w:r>
          </w:p>
        </w:tc>
        <w:tc>
          <w:tcPr>
            <w:tcW w:w="1117" w:type="dxa"/>
            <w:vMerge w:val="restart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Диапазон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1272" w:type="dxa"/>
            <w:vMerge w:val="restart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sym w:font="Symbol" w:char="F044"/>
            </w: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4362" w:type="dxa"/>
            <w:gridSpan w:val="3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самостоятельной работы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  <w:vMerge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28" w:type="dxa"/>
            <w:vMerge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7" w:type="dxa"/>
            <w:vMerge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2" w:type="dxa"/>
            <w:vMerge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7" w:type="dxa"/>
          </w:tcPr>
          <w:p w:rsidR="001A50EA" w:rsidRPr="00476CB3" w:rsidRDefault="001A50EA" w:rsidP="00D07183">
            <w:pPr>
              <w:pStyle w:val="4"/>
              <w:keepNext w:val="0"/>
              <w:widowControl w:val="0"/>
              <w:tabs>
                <w:tab w:val="left" w:pos="1134"/>
              </w:tabs>
              <w:ind w:left="0" w:firstLine="0"/>
              <w:rPr>
                <w:szCs w:val="28"/>
              </w:rPr>
            </w:pPr>
            <w:r w:rsidRPr="00476CB3">
              <w:rPr>
                <w:szCs w:val="28"/>
              </w:rPr>
              <w:t>Функции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Диапазон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-8;8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w=1/x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z=(x-2)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1;15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x+0.5 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-3;3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-5;5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w=sin(x+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t=3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x-1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-5;3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y=cos(x+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z=(x-2)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-4;7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z=cos(x+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t=cos(x)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701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z=2.5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x-1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-10;10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</w:t>
            </w:r>
          </w:p>
        </w:tc>
      </w:tr>
      <w:tr w:rsidR="001A50EA" w:rsidRPr="00476CB3" w:rsidTr="001A50EA">
        <w:trPr>
          <w:cantSplit/>
          <w:trHeight w:val="40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z=(x-1)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+1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-2;8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-5;5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A50EA" w:rsidRPr="00476CB3" w:rsidTr="001A50EA">
        <w:trPr>
          <w:cantSplit/>
          <w:trHeight w:val="40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f=1/x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1;8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0.75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-4;4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z=1.5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-6;6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f=1/x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x+1.5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2;15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+2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-6;6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f=x-2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z=1/x-3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1;7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x-1 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-5;5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f=0.5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-4;4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-10;10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f=sin(x)-1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z=1/(x-1)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y=0.5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2;6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f=sin(x/2)+1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w=cos(x)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-15;15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y=cos(x)+0.5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f=sin(x/2)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</w:tbl>
    <w:p w:rsidR="001A50EA" w:rsidRPr="00C704B3" w:rsidRDefault="006D17D2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85" w:name="_Toc38800154"/>
      <w:bookmarkStart w:id="86" w:name="_Toc38808143"/>
      <w:bookmarkStart w:id="87" w:name="_Toc38808443"/>
      <w:r w:rsidRPr="00C704B3">
        <w:rPr>
          <w:rFonts w:ascii="Times New Roman" w:hAnsi="Times New Roman" w:cs="Times New Roman"/>
          <w:sz w:val="28"/>
          <w:szCs w:val="28"/>
        </w:rPr>
        <w:t>Вывод:</w:t>
      </w:r>
      <w:bookmarkEnd w:id="85"/>
      <w:bookmarkEnd w:id="86"/>
      <w:bookmarkEnd w:id="87"/>
    </w:p>
    <w:p w:rsidR="00881647" w:rsidRPr="00D07183" w:rsidRDefault="00881647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8" w:name="_Toc38800155"/>
      <w:bookmarkStart w:id="89" w:name="_Toc325538644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r w:rsidRPr="00D07183">
        <w:rPr>
          <w:rFonts w:ascii="Times New Roman" w:hAnsi="Times New Roman" w:cs="Times New Roman"/>
          <w:b/>
          <w:sz w:val="28"/>
          <w:szCs w:val="28"/>
        </w:rPr>
        <w:t>Практическое занятие № 12</w:t>
      </w:r>
      <w:bookmarkEnd w:id="88"/>
    </w:p>
    <w:p w:rsidR="001A50EA" w:rsidRPr="00D07183" w:rsidRDefault="00881647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0" w:name="_Toc38800156"/>
      <w:r w:rsidRPr="00D07183">
        <w:rPr>
          <w:rFonts w:ascii="Times New Roman" w:hAnsi="Times New Roman" w:cs="Times New Roman"/>
          <w:b/>
          <w:sz w:val="28"/>
          <w:szCs w:val="28"/>
        </w:rPr>
        <w:t>Тема: Создание сложных формул с использованием стандартных функций.</w:t>
      </w:r>
      <w:bookmarkEnd w:id="90"/>
    </w:p>
    <w:p w:rsidR="00E653DA" w:rsidRPr="00D07183" w:rsidRDefault="00881647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  <w:lang w:eastAsia="ar-SA"/>
        </w:rPr>
        <w:t>Цель</w:t>
      </w:r>
      <w:r w:rsidRPr="00D07183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  <w:r w:rsidR="00E653DA" w:rsidRPr="00D07183">
        <w:rPr>
          <w:rFonts w:ascii="Times New Roman" w:hAnsi="Times New Roman" w:cs="Times New Roman"/>
          <w:sz w:val="28"/>
          <w:szCs w:val="28"/>
        </w:rPr>
        <w:t>Научиться использовать встроенные функции; работать с Мастером функций.</w:t>
      </w:r>
    </w:p>
    <w:p w:rsidR="00E653DA" w:rsidRPr="00D07183" w:rsidRDefault="00E653D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Ход работы.</w:t>
      </w:r>
    </w:p>
    <w:p w:rsidR="00E653DA" w:rsidRPr="00D07183" w:rsidRDefault="00E653D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Создайте файл ЭТ по образцу, сделайте расчеты пропусков занятий по категориям: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1 -</w:t>
      </w:r>
      <w:r w:rsidRPr="00D07183">
        <w:rPr>
          <w:rFonts w:ascii="Times New Roman" w:hAnsi="Times New Roman" w:cs="Times New Roman"/>
          <w:sz w:val="28"/>
          <w:szCs w:val="28"/>
        </w:rPr>
        <w:t xml:space="preserve"> прогулы,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2-</w:t>
      </w:r>
      <w:r w:rsidRPr="00D07183">
        <w:rPr>
          <w:rFonts w:ascii="Times New Roman" w:hAnsi="Times New Roman" w:cs="Times New Roman"/>
          <w:sz w:val="28"/>
          <w:szCs w:val="28"/>
        </w:rPr>
        <w:t>уваж.причина, 3-отпуск,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4-</w:t>
      </w:r>
      <w:r w:rsidRPr="00D07183">
        <w:rPr>
          <w:rFonts w:ascii="Times New Roman" w:hAnsi="Times New Roman" w:cs="Times New Roman"/>
          <w:sz w:val="28"/>
          <w:szCs w:val="28"/>
        </w:rPr>
        <w:t xml:space="preserve"> болезнь; посчитайте сум</w:t>
      </w:r>
      <w:r w:rsidRPr="00D07183">
        <w:rPr>
          <w:rFonts w:ascii="Times New Roman" w:hAnsi="Times New Roman" w:cs="Times New Roman"/>
          <w:sz w:val="28"/>
          <w:szCs w:val="28"/>
        </w:rPr>
        <w:softHyphen/>
        <w:t>марное количество пропусков занятий всей группе за месяц.</w:t>
      </w:r>
    </w:p>
    <w:p w:rsidR="00594126" w:rsidRPr="00D07183" w:rsidRDefault="00CE5623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lastRenderedPageBreak/>
        <w:object w:dxaOrig="1440" w:dyaOrig="1440">
          <v:shape id="_x0000_s1212" type="#_x0000_t75" style="position:absolute;left:0;text-align:left;margin-left:10.3pt;margin-top:2.75pt;width:414.5pt;height:254.8pt;z-index:-251573248;visibility:visible" wrapcoords="-44 0 -44 21529 21600 21529 21600 0 -44 0" o:allowincell="f">
            <v:imagedata r:id="rId57" o:title="" croptop="9590f"/>
            <w10:wrap type="tight"/>
          </v:shape>
          <o:OLEObject Type="Embed" ProgID="Word.Picture.8" ShapeID="_x0000_s1212" DrawAspect="Content" ObjectID="_1655100529" r:id="rId58"/>
        </w:object>
      </w: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E653DA" w:rsidRPr="00D07183" w:rsidRDefault="00E653DA" w:rsidP="00D07183">
      <w:pPr>
        <w:widowControl w:val="0"/>
        <w:numPr>
          <w:ilvl w:val="0"/>
          <w:numId w:val="4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Напишите формулы для расчета пропусков, используя при необходимости смешанные ссылки: </w:t>
      </w:r>
    </w:p>
    <w:p w:rsidR="00E653DA" w:rsidRPr="00D07183" w:rsidRDefault="00E653D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расчетов используйте встроенную функцию</w:t>
      </w:r>
    </w:p>
    <w:p w:rsidR="00E653DA" w:rsidRPr="00D07183" w:rsidRDefault="00E653D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СЧЁТЕСЛИ(&lt;аргумент1&gt;;&lt;аргумент2&gt;) или 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COUNTIF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07183">
        <w:rPr>
          <w:rFonts w:ascii="Times New Roman" w:hAnsi="Times New Roman" w:cs="Times New Roman"/>
          <w:sz w:val="28"/>
          <w:szCs w:val="28"/>
        </w:rPr>
        <w:t xml:space="preserve"> такими же аргументами 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07183">
        <w:rPr>
          <w:rFonts w:ascii="Times New Roman" w:hAnsi="Times New Roman" w:cs="Times New Roman"/>
          <w:sz w:val="28"/>
          <w:szCs w:val="28"/>
        </w:rPr>
        <w:t>где</w:t>
      </w:r>
      <w:r w:rsidR="00594126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b/>
          <w:sz w:val="28"/>
          <w:szCs w:val="28"/>
        </w:rPr>
        <w:t>&lt;аргумент1&gt;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D07183">
        <w:rPr>
          <w:rFonts w:ascii="Times New Roman" w:hAnsi="Times New Roman" w:cs="Times New Roman"/>
          <w:sz w:val="28"/>
          <w:szCs w:val="28"/>
        </w:rPr>
        <w:t xml:space="preserve"> диапазон значений дней месяца,</w:t>
      </w:r>
      <w:r w:rsidR="00594126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b/>
          <w:sz w:val="28"/>
          <w:szCs w:val="28"/>
        </w:rPr>
        <w:t>&lt;аргумент2&gt;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D07183">
        <w:rPr>
          <w:rFonts w:ascii="Times New Roman" w:hAnsi="Times New Roman" w:cs="Times New Roman"/>
          <w:sz w:val="28"/>
          <w:szCs w:val="28"/>
        </w:rPr>
        <w:t xml:space="preserve"> условие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D07183">
        <w:rPr>
          <w:rFonts w:ascii="Times New Roman" w:hAnsi="Times New Roman" w:cs="Times New Roman"/>
          <w:sz w:val="28"/>
          <w:szCs w:val="28"/>
        </w:rPr>
        <w:t xml:space="preserve"> «п»- прогулы, «у»-уваж.причина, «о»-отпуск, «б»-болезнь)</w:t>
      </w:r>
    </w:p>
    <w:p w:rsidR="00594126" w:rsidRPr="00D07183" w:rsidRDefault="00E653DA" w:rsidP="00D07183">
      <w:pPr>
        <w:widowControl w:val="0"/>
        <w:numPr>
          <w:ilvl w:val="0"/>
          <w:numId w:val="4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Посчитайте итог пропусков по груп</w:t>
      </w:r>
      <w:r w:rsidRPr="00D07183">
        <w:rPr>
          <w:rFonts w:ascii="Times New Roman" w:hAnsi="Times New Roman" w:cs="Times New Roman"/>
          <w:b/>
          <w:sz w:val="28"/>
          <w:szCs w:val="28"/>
        </w:rPr>
        <w:softHyphen/>
        <w:t xml:space="preserve">пе. </w:t>
      </w:r>
    </w:p>
    <w:p w:rsidR="00594126" w:rsidRPr="00D07183" w:rsidRDefault="00594126" w:rsidP="00D07183">
      <w:pPr>
        <w:pStyle w:val="a3"/>
        <w:widowControl w:val="0"/>
        <w:numPr>
          <w:ilvl w:val="0"/>
          <w:numId w:val="41"/>
        </w:numPr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Поставьте колонтитул, распечатайте работу на одном листе (ориентация – альбомная)</w:t>
      </w:r>
    </w:p>
    <w:p w:rsidR="00594126" w:rsidRPr="00D07183" w:rsidRDefault="00594126" w:rsidP="00D0718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Вывод:</w:t>
      </w:r>
    </w:p>
    <w:p w:rsidR="00594126" w:rsidRPr="00D07183" w:rsidRDefault="00594126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1" w:name="_Toc327344735"/>
      <w:bookmarkStart w:id="92" w:name="_Toc474411374"/>
      <w:r w:rsidRPr="00D07183">
        <w:rPr>
          <w:rFonts w:ascii="Times New Roman" w:hAnsi="Times New Roman" w:cs="Times New Roman"/>
          <w:b/>
          <w:sz w:val="28"/>
          <w:szCs w:val="28"/>
        </w:rPr>
        <w:t>Практическое занятие 13</w:t>
      </w:r>
      <w:bookmarkEnd w:id="91"/>
      <w:bookmarkEnd w:id="92"/>
    </w:p>
    <w:p w:rsidR="00594126" w:rsidRPr="00D07183" w:rsidRDefault="00594126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Построение диаграмм и графиков.</w:t>
      </w:r>
    </w:p>
    <w:p w:rsidR="00594126" w:rsidRPr="00D07183" w:rsidRDefault="00594126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Цель: научиться</w:t>
      </w:r>
      <w:r w:rsidR="00AF2FAF" w:rsidRPr="00D07183">
        <w:rPr>
          <w:rFonts w:ascii="Times New Roman" w:eastAsia="Times New Roman" w:hAnsi="Times New Roman" w:cs="Times New Roman"/>
          <w:sz w:val="28"/>
          <w:szCs w:val="28"/>
        </w:rPr>
        <w:t xml:space="preserve"> строить различные диаграммы и графики в ЭТ.</w:t>
      </w:r>
    </w:p>
    <w:p w:rsidR="00AF2FAF" w:rsidRPr="00D07183" w:rsidRDefault="00AF2FAF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AF2FAF" w:rsidRPr="00D07183" w:rsidRDefault="00AF2FAF" w:rsidP="00D07183">
      <w:pPr>
        <w:pStyle w:val="a3"/>
        <w:widowControl w:val="0"/>
        <w:numPr>
          <w:ilvl w:val="6"/>
          <w:numId w:val="45"/>
        </w:numPr>
        <w:tabs>
          <w:tab w:val="clear" w:pos="2520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Откройте  свой файл работы № 12.</w:t>
      </w:r>
    </w:p>
    <w:p w:rsidR="00E653DA" w:rsidRPr="00D07183" w:rsidRDefault="00E653DA" w:rsidP="00D07183">
      <w:pPr>
        <w:pStyle w:val="a3"/>
        <w:widowControl w:val="0"/>
        <w:numPr>
          <w:ilvl w:val="6"/>
          <w:numId w:val="45"/>
        </w:numPr>
        <w:tabs>
          <w:tab w:val="clear" w:pos="2520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По </w:t>
      </w:r>
      <w:r w:rsidRPr="00D07183">
        <w:rPr>
          <w:rFonts w:cs="Times New Roman"/>
          <w:sz w:val="28"/>
          <w:szCs w:val="28"/>
          <w:u w:val="single"/>
          <w:lang w:val="ru-RU"/>
        </w:rPr>
        <w:t>суммарным итогам</w:t>
      </w:r>
      <w:r w:rsidRPr="00D07183">
        <w:rPr>
          <w:rFonts w:cs="Times New Roman"/>
          <w:sz w:val="28"/>
          <w:szCs w:val="28"/>
          <w:lang w:val="ru-RU"/>
        </w:rPr>
        <w:t xml:space="preserve"> постройте </w:t>
      </w:r>
      <w:r w:rsidRPr="00D07183">
        <w:rPr>
          <w:rFonts w:cs="Times New Roman"/>
          <w:sz w:val="28"/>
          <w:szCs w:val="28"/>
          <w:u w:val="single"/>
          <w:lang w:val="ru-RU"/>
        </w:rPr>
        <w:t>круговую</w:t>
      </w:r>
      <w:r w:rsidRPr="00D07183">
        <w:rPr>
          <w:rFonts w:cs="Times New Roman"/>
          <w:sz w:val="28"/>
          <w:szCs w:val="28"/>
          <w:lang w:val="ru-RU"/>
        </w:rPr>
        <w:t xml:space="preserve"> диаграмму (Диаграмма должна иметь подпись, содержать доли и значения каждой категории пропусков)</w:t>
      </w:r>
    </w:p>
    <w:p w:rsidR="00AF2FAF" w:rsidRPr="00D07183" w:rsidRDefault="00AF2FAF" w:rsidP="00D07183">
      <w:pPr>
        <w:pStyle w:val="a3"/>
        <w:widowControl w:val="0"/>
        <w:numPr>
          <w:ilvl w:val="6"/>
          <w:numId w:val="45"/>
        </w:numPr>
        <w:tabs>
          <w:tab w:val="clear" w:pos="2520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По данным таблицы постройте столбцовую диаграмму, отображающий все пропуски занятий (горизонтальная ось – фамилии студентов, вертикальная – пропуски)</w:t>
      </w:r>
    </w:p>
    <w:p w:rsidR="00661087" w:rsidRPr="00D07183" w:rsidRDefault="00AF2FAF" w:rsidP="00D07183">
      <w:pPr>
        <w:widowControl w:val="0"/>
        <w:numPr>
          <w:ilvl w:val="0"/>
          <w:numId w:val="9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Разместите</w:t>
      </w:r>
      <w:r w:rsidR="00661087" w:rsidRPr="00D07183">
        <w:rPr>
          <w:rFonts w:ascii="Times New Roman" w:hAnsi="Times New Roman" w:cs="Times New Roman"/>
          <w:sz w:val="28"/>
          <w:szCs w:val="28"/>
        </w:rPr>
        <w:t xml:space="preserve"> диаграммы на отдельном листе ЭТ.  Вставьте в лист </w:t>
      </w:r>
      <w:r w:rsidR="00661087" w:rsidRPr="00D07183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661087" w:rsidRPr="00D07183">
        <w:rPr>
          <w:rFonts w:ascii="Times New Roman" w:hAnsi="Times New Roman" w:cs="Times New Roman"/>
          <w:sz w:val="28"/>
          <w:szCs w:val="28"/>
        </w:rPr>
        <w:t xml:space="preserve"> текущую дату, используя функцию СЕГОДНЯ()</w:t>
      </w:r>
    </w:p>
    <w:p w:rsidR="00661087" w:rsidRPr="00D07183" w:rsidRDefault="00661087" w:rsidP="00D0718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Вывод:</w:t>
      </w:r>
    </w:p>
    <w:p w:rsidR="00881647" w:rsidRPr="00D07183" w:rsidRDefault="00661087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07183">
        <w:rPr>
          <w:rFonts w:ascii="Times New Roman" w:hAnsi="Times New Roman" w:cs="Times New Roman"/>
          <w:b/>
          <w:sz w:val="28"/>
          <w:szCs w:val="28"/>
          <w:lang w:eastAsia="ar-SA"/>
        </w:rPr>
        <w:t>Практическая работа № 14</w:t>
      </w:r>
    </w:p>
    <w:p w:rsidR="001A50EA" w:rsidRPr="00D07183" w:rsidRDefault="001A50EA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bookmarkStart w:id="93" w:name="_Toc325538645"/>
      <w:bookmarkEnd w:id="89"/>
      <w:r w:rsidRPr="00D07183">
        <w:rPr>
          <w:rFonts w:cs="Times New Roman"/>
          <w:b/>
          <w:sz w:val="28"/>
          <w:szCs w:val="28"/>
        </w:rPr>
        <w:t xml:space="preserve">Тема: </w:t>
      </w:r>
      <w:r w:rsidR="00661087" w:rsidRPr="00D07183">
        <w:rPr>
          <w:rFonts w:cs="Times New Roman"/>
          <w:sz w:val="28"/>
          <w:szCs w:val="28"/>
        </w:rPr>
        <w:t>Фильтрация данных. Формат ячеек.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 xml:space="preserve">Цель: </w:t>
      </w:r>
      <w:r w:rsidRPr="00D07183">
        <w:rPr>
          <w:rFonts w:cs="Times New Roman"/>
          <w:sz w:val="28"/>
          <w:szCs w:val="28"/>
        </w:rPr>
        <w:t>Научиться сортировать и фильтровать данные в электронных таблицах.</w:t>
      </w:r>
    </w:p>
    <w:p w:rsidR="00661087" w:rsidRPr="00D07183" w:rsidRDefault="00661087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lastRenderedPageBreak/>
        <w:t>Теория.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 xml:space="preserve"> </w:t>
      </w:r>
      <w:r w:rsidRPr="00D07183">
        <w:rPr>
          <w:rFonts w:cs="Times New Roman"/>
          <w:sz w:val="28"/>
          <w:szCs w:val="28"/>
        </w:rPr>
        <w:t xml:space="preserve">Процесс упорядочения записей называется </w:t>
      </w:r>
      <w:r w:rsidRPr="00D07183">
        <w:rPr>
          <w:rFonts w:cs="Times New Roman"/>
          <w:b/>
          <w:sz w:val="28"/>
          <w:szCs w:val="28"/>
          <w:u w:val="single"/>
        </w:rPr>
        <w:t>сортировкой</w:t>
      </w:r>
      <w:r w:rsidRPr="00D07183">
        <w:rPr>
          <w:rFonts w:cs="Times New Roman"/>
          <w:sz w:val="28"/>
          <w:szCs w:val="28"/>
        </w:rPr>
        <w:t xml:space="preserve">. При сортировке изменяется порядок следования записей в таблице. Команда </w:t>
      </w:r>
      <w:r w:rsidRPr="00D07183">
        <w:rPr>
          <w:rFonts w:cs="Times New Roman"/>
          <w:b/>
          <w:bCs/>
          <w:sz w:val="28"/>
          <w:szCs w:val="28"/>
        </w:rPr>
        <w:t xml:space="preserve">Данные | Сортировка </w:t>
      </w:r>
      <w:r w:rsidRPr="00D07183">
        <w:rPr>
          <w:rFonts w:cs="Times New Roman"/>
          <w:sz w:val="28"/>
          <w:szCs w:val="28"/>
        </w:rPr>
        <w:t xml:space="preserve">устанавливает порядок строк в таблице в соответствии с содержимым конкретных столбцов.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Сортировка по возрастанию предполагает следующий порядок: 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Числа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Текст, включая текст с числами (почтовые индексы, номера автомашин)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Логические значения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Значения ошибок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Пустые ячейки</w:t>
      </w:r>
    </w:p>
    <w:p w:rsidR="001A50EA" w:rsidRPr="00D07183" w:rsidRDefault="001A50EA" w:rsidP="00D0718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Сортировка по убыванию происходит в обратном порядке. Исключением являются пустые ячейки, которые всегда располагаются в конце списка.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При выборе </w:t>
      </w:r>
      <w:r w:rsidRPr="00D07183">
        <w:rPr>
          <w:rFonts w:cs="Times New Roman"/>
          <w:b/>
          <w:bCs/>
          <w:sz w:val="28"/>
          <w:szCs w:val="28"/>
        </w:rPr>
        <w:t xml:space="preserve">Данные | Сортировка </w:t>
      </w:r>
      <w:r w:rsidRPr="00D07183">
        <w:rPr>
          <w:rFonts w:cs="Times New Roman"/>
          <w:sz w:val="28"/>
          <w:szCs w:val="28"/>
        </w:rPr>
        <w:t>открывается окно диалога “</w:t>
      </w:r>
      <w:r w:rsidRPr="00D07183">
        <w:rPr>
          <w:rFonts w:cs="Times New Roman"/>
          <w:b/>
          <w:bCs/>
          <w:sz w:val="28"/>
          <w:szCs w:val="28"/>
        </w:rPr>
        <w:t>Сортировка диапазона</w:t>
      </w:r>
      <w:r w:rsidRPr="00D07183">
        <w:rPr>
          <w:rFonts w:cs="Times New Roman"/>
          <w:sz w:val="28"/>
          <w:szCs w:val="28"/>
        </w:rPr>
        <w:t xml:space="preserve">”, которое позволяет вам указать поля для сортировки и определить критерий сортировки. </w:t>
      </w:r>
    </w:p>
    <w:p w:rsidR="001A50EA" w:rsidRPr="00D07183" w:rsidRDefault="001A50EA" w:rsidP="00D0718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4" w:name="Фильтрация_данных_в_списке"/>
      <w:bookmarkEnd w:id="94"/>
      <w:r w:rsidRPr="00D07183">
        <w:rPr>
          <w:rFonts w:ascii="Times New Roman" w:hAnsi="Times New Roman" w:cs="Times New Roman"/>
          <w:b/>
          <w:bCs/>
          <w:sz w:val="28"/>
          <w:szCs w:val="28"/>
        </w:rPr>
        <w:t>Фильтрация данных в списке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Фильтрация списка позволяет находить и отбирать для обработки часть записей в списке, таблице, базе данных. В отфильтрованном списке выводятся на экран только те строки, которые содержат определенное значение или отвечают определенным критериям. При этом остальные строки оказываются скрытыми.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В Excel для фильтрации данных используются команды </w:t>
      </w:r>
      <w:r w:rsidRPr="00D07183">
        <w:rPr>
          <w:rFonts w:cs="Times New Roman"/>
          <w:b/>
          <w:bCs/>
          <w:sz w:val="28"/>
          <w:szCs w:val="28"/>
        </w:rPr>
        <w:t xml:space="preserve">Автофильтр </w:t>
      </w:r>
      <w:r w:rsidRPr="00D07183">
        <w:rPr>
          <w:rFonts w:cs="Times New Roman"/>
          <w:sz w:val="28"/>
          <w:szCs w:val="28"/>
        </w:rPr>
        <w:t xml:space="preserve">и </w:t>
      </w:r>
      <w:r w:rsidRPr="00D07183">
        <w:rPr>
          <w:rFonts w:cs="Times New Roman"/>
          <w:b/>
          <w:bCs/>
          <w:sz w:val="28"/>
          <w:szCs w:val="28"/>
        </w:rPr>
        <w:t>Расширенный фильтр</w:t>
      </w:r>
      <w:r w:rsidRPr="00D07183">
        <w:rPr>
          <w:rFonts w:cs="Times New Roman"/>
          <w:sz w:val="28"/>
          <w:szCs w:val="28"/>
        </w:rPr>
        <w:t xml:space="preserve">. В случае простых критериев для выборки нужной информации достаточно команды Автофильтр. При использовании сложных критериев следует применять команду Расширенный фильтр.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Обе команды вызываются в результате выбора команды </w:t>
      </w:r>
      <w:r w:rsidRPr="00D07183">
        <w:rPr>
          <w:rFonts w:cs="Times New Roman"/>
          <w:b/>
          <w:bCs/>
          <w:sz w:val="28"/>
          <w:szCs w:val="28"/>
        </w:rPr>
        <w:t>Данные | Фильтр</w:t>
      </w:r>
      <w:r w:rsidRPr="00D07183">
        <w:rPr>
          <w:rFonts w:cs="Times New Roman"/>
          <w:sz w:val="28"/>
          <w:szCs w:val="28"/>
        </w:rPr>
        <w:t xml:space="preserve">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Ход работы:</w:t>
      </w:r>
    </w:p>
    <w:p w:rsidR="00C96143" w:rsidRDefault="001A50EA" w:rsidP="00D07183">
      <w:pPr>
        <w:pStyle w:val="a7"/>
        <w:widowControl w:val="0"/>
        <w:numPr>
          <w:ilvl w:val="0"/>
          <w:numId w:val="40"/>
        </w:numPr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Создать на листе </w:t>
      </w:r>
      <w:r w:rsidRPr="00D07183">
        <w:rPr>
          <w:rFonts w:cs="Times New Roman"/>
          <w:sz w:val="28"/>
          <w:szCs w:val="28"/>
          <w:lang w:val="en-US"/>
        </w:rPr>
        <w:t>Excel</w:t>
      </w:r>
      <w:r w:rsidRPr="00D07183">
        <w:rPr>
          <w:rFonts w:cs="Times New Roman"/>
          <w:sz w:val="28"/>
          <w:szCs w:val="28"/>
        </w:rPr>
        <w:t xml:space="preserve"> таблицу согласно образцу:</w:t>
      </w:r>
    </w:p>
    <w:p w:rsidR="00D07183" w:rsidRPr="00D07183" w:rsidRDefault="00D07183" w:rsidP="00D07183">
      <w:pPr>
        <w:pStyle w:val="a7"/>
        <w:widowControl w:val="0"/>
        <w:numPr>
          <w:ilvl w:val="0"/>
          <w:numId w:val="40"/>
        </w:numPr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341"/>
        <w:gridCol w:w="709"/>
        <w:gridCol w:w="1276"/>
        <w:gridCol w:w="1620"/>
        <w:gridCol w:w="1800"/>
        <w:gridCol w:w="1080"/>
        <w:gridCol w:w="1170"/>
      </w:tblGrid>
      <w:tr w:rsidR="001A50EA" w:rsidRPr="00C704B3" w:rsidTr="00D07183">
        <w:tc>
          <w:tcPr>
            <w:tcW w:w="46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№</w:t>
            </w:r>
          </w:p>
        </w:tc>
        <w:tc>
          <w:tcPr>
            <w:tcW w:w="1341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Фамилия</w:t>
            </w:r>
          </w:p>
        </w:tc>
        <w:tc>
          <w:tcPr>
            <w:tcW w:w="709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Имя</w:t>
            </w:r>
          </w:p>
        </w:tc>
        <w:tc>
          <w:tcPr>
            <w:tcW w:w="1276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Отчество</w:t>
            </w:r>
          </w:p>
        </w:tc>
        <w:tc>
          <w:tcPr>
            <w:tcW w:w="16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Дата рождения</w:t>
            </w:r>
          </w:p>
        </w:tc>
        <w:tc>
          <w:tcPr>
            <w:tcW w:w="180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Профессия</w:t>
            </w:r>
          </w:p>
        </w:tc>
        <w:tc>
          <w:tcPr>
            <w:tcW w:w="108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Город</w:t>
            </w:r>
          </w:p>
        </w:tc>
        <w:tc>
          <w:tcPr>
            <w:tcW w:w="117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Телефон</w:t>
            </w:r>
          </w:p>
        </w:tc>
      </w:tr>
      <w:tr w:rsidR="001A50EA" w:rsidRPr="00C704B3" w:rsidTr="00D07183">
        <w:tc>
          <w:tcPr>
            <w:tcW w:w="46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341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80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</w:tr>
    </w:tbl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Заполнить ее списком из 10 человек, все фамилии которого начинаются на букву согласно варианту: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40"/>
        <w:gridCol w:w="558"/>
        <w:gridCol w:w="522"/>
        <w:gridCol w:w="540"/>
        <w:gridCol w:w="540"/>
        <w:gridCol w:w="540"/>
        <w:gridCol w:w="720"/>
        <w:gridCol w:w="540"/>
        <w:gridCol w:w="720"/>
        <w:gridCol w:w="720"/>
        <w:gridCol w:w="540"/>
        <w:gridCol w:w="540"/>
        <w:gridCol w:w="720"/>
        <w:gridCol w:w="720"/>
      </w:tblGrid>
      <w:tr w:rsidR="001A50EA" w:rsidRPr="00C704B3" w:rsidTr="001A50EA">
        <w:tc>
          <w:tcPr>
            <w:tcW w:w="46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2</w:t>
            </w:r>
          </w:p>
        </w:tc>
        <w:tc>
          <w:tcPr>
            <w:tcW w:w="55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3</w:t>
            </w:r>
          </w:p>
        </w:tc>
        <w:tc>
          <w:tcPr>
            <w:tcW w:w="522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9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10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12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13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14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15</w:t>
            </w:r>
          </w:p>
        </w:tc>
      </w:tr>
      <w:tr w:rsidR="001A50EA" w:rsidRPr="00C704B3" w:rsidTr="001A50EA">
        <w:tc>
          <w:tcPr>
            <w:tcW w:w="46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Б</w:t>
            </w:r>
          </w:p>
        </w:tc>
        <w:tc>
          <w:tcPr>
            <w:tcW w:w="55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В</w:t>
            </w:r>
          </w:p>
        </w:tc>
        <w:tc>
          <w:tcPr>
            <w:tcW w:w="522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Г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Д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К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Л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М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Н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П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Р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С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Т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Ш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О</w:t>
            </w:r>
          </w:p>
        </w:tc>
      </w:tr>
    </w:tbl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скопировать исходную таблицу и дважды вставить её ниже, пропустив одну строку.</w:t>
      </w:r>
    </w:p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Во второй таблице отсортировать по возрастанию сначала по </w:t>
      </w:r>
      <w:r w:rsidRPr="00D07183">
        <w:rPr>
          <w:rFonts w:cs="Times New Roman"/>
          <w:sz w:val="28"/>
          <w:szCs w:val="28"/>
        </w:rPr>
        <w:lastRenderedPageBreak/>
        <w:t>имени, потом по дате рождения, потом по номеру телефона</w:t>
      </w:r>
      <w:r w:rsidR="00661087" w:rsidRPr="00D07183">
        <w:rPr>
          <w:rFonts w:cs="Times New Roman"/>
          <w:sz w:val="28"/>
          <w:szCs w:val="28"/>
        </w:rPr>
        <w:t>.</w:t>
      </w:r>
    </w:p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В третьей таблице произвести фильтрацию по профессии</w:t>
      </w:r>
    </w:p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Сохранить, добавить колонтитул, просмотреть, распечатать.</w:t>
      </w:r>
    </w:p>
    <w:p w:rsidR="00215FE5" w:rsidRPr="00D07183" w:rsidRDefault="001A50EA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Вывод:</w:t>
      </w:r>
      <w:bookmarkStart w:id="95" w:name="_Toc327344736"/>
      <w:bookmarkStart w:id="96" w:name="_Toc325538646"/>
      <w:bookmarkEnd w:id="93"/>
    </w:p>
    <w:p w:rsidR="00C96143" w:rsidRPr="00D07183" w:rsidRDefault="00C96143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</w:p>
    <w:p w:rsidR="001A50EA" w:rsidRPr="00D07183" w:rsidRDefault="001A50E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Практическое занятие 1</w:t>
      </w:r>
      <w:bookmarkEnd w:id="95"/>
      <w:r w:rsidR="00661087" w:rsidRPr="00D07183">
        <w:rPr>
          <w:rFonts w:ascii="Times New Roman" w:hAnsi="Times New Roman" w:cs="Times New Roman"/>
          <w:b/>
          <w:sz w:val="28"/>
          <w:szCs w:val="28"/>
        </w:rPr>
        <w:t>5</w:t>
      </w:r>
    </w:p>
    <w:p w:rsidR="002E49E5" w:rsidRPr="00D07183" w:rsidRDefault="002E49E5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Создание презентации средствами</w:t>
      </w: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MS PowerPoint.</w:t>
      </w: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Добавление звука и видео в презентации. Настройка анимации.</w:t>
      </w:r>
    </w:p>
    <w:p w:rsidR="002E49E5" w:rsidRPr="00D07183" w:rsidRDefault="002E49E5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 xml:space="preserve">Цель: </w:t>
      </w:r>
      <w:r w:rsidRPr="00D07183">
        <w:rPr>
          <w:rFonts w:cs="Times New Roman"/>
          <w:sz w:val="28"/>
          <w:szCs w:val="28"/>
        </w:rPr>
        <w:t>Научиться создавать компьютерные презентации.</w:t>
      </w:r>
    </w:p>
    <w:p w:rsidR="002E49E5" w:rsidRPr="00D07183" w:rsidRDefault="002E49E5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Теория.</w:t>
      </w:r>
    </w:p>
    <w:p w:rsidR="002E49E5" w:rsidRPr="00D07183" w:rsidRDefault="002E49E5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 xml:space="preserve">позволяет создавать профессиональные слайд-шоу, которые могут включать диаграммы, рисованные объекты, текст, мультимедиа и множество других элементов.  Чтобы сделать экранные презентации более эффектными, можно использовать такие средства, как </w:t>
      </w:r>
    </w:p>
    <w:p w:rsidR="002E49E5" w:rsidRPr="00D07183" w:rsidRDefault="002E49E5" w:rsidP="00D07183">
      <w:pPr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анимация, </w:t>
      </w:r>
    </w:p>
    <w:p w:rsidR="002E49E5" w:rsidRPr="00D07183" w:rsidRDefault="002E49E5" w:rsidP="00D07183">
      <w:pPr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мультимедиа </w:t>
      </w:r>
    </w:p>
    <w:p w:rsidR="002E49E5" w:rsidRPr="00D07183" w:rsidRDefault="002E49E5" w:rsidP="00D07183">
      <w:pPr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переходы между слайдами.</w:t>
      </w:r>
    </w:p>
    <w:p w:rsidR="002E49E5" w:rsidRPr="00D07183" w:rsidRDefault="002E49E5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При создании слайд-шоу доступно несколько представлений или страниц. Например, сортировщик слайдов отображает слайды в форме эскизов, в то время как на странице раздаточных материалов отображаются и слайд, и текст, который нужно предоставить аудитории.</w:t>
      </w:r>
    </w:p>
    <w:p w:rsidR="002E49E5" w:rsidRPr="00D07183" w:rsidRDefault="002E49E5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позволяет также прорепетировать показ слайдов с таймером, можно выбрать автоматическую или ручную смену слайдов при показе.</w:t>
      </w: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Ход работы.</w:t>
      </w:r>
    </w:p>
    <w:p w:rsidR="002E49E5" w:rsidRPr="00D07183" w:rsidRDefault="002E49E5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Используя сайты образовательных ресурсов найти материал для создания презентации согласно варианту, сохранить материал в текстовом документе в своей папке.</w:t>
      </w:r>
    </w:p>
    <w:p w:rsidR="002E49E5" w:rsidRPr="00D07183" w:rsidRDefault="002E49E5" w:rsidP="00D07183">
      <w:pPr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http:|//school-collection.edu.ru/</w:t>
      </w:r>
    </w:p>
    <w:p w:rsidR="002E49E5" w:rsidRPr="00D07183" w:rsidRDefault="002E49E5" w:rsidP="00D07183">
      <w:pPr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http:|//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window</w:t>
      </w:r>
      <w:r w:rsidRPr="00D07183">
        <w:rPr>
          <w:rFonts w:ascii="Times New Roman" w:hAnsi="Times New Roman" w:cs="Times New Roman"/>
          <w:b/>
          <w:sz w:val="28"/>
          <w:szCs w:val="28"/>
        </w:rPr>
        <w:t>.edu.ru/</w:t>
      </w:r>
    </w:p>
    <w:p w:rsidR="002E49E5" w:rsidRPr="00D07183" w:rsidRDefault="002E49E5" w:rsidP="00D07183">
      <w:pPr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http:|//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D07183">
        <w:rPr>
          <w:rFonts w:ascii="Times New Roman" w:hAnsi="Times New Roman" w:cs="Times New Roman"/>
          <w:b/>
          <w:sz w:val="28"/>
          <w:szCs w:val="28"/>
        </w:rPr>
        <w:t>.edu.ru/</w:t>
      </w:r>
    </w:p>
    <w:p w:rsidR="002E49E5" w:rsidRPr="00D07183" w:rsidRDefault="002E49E5" w:rsidP="00D07183">
      <w:pPr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http:|//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catalog</w:t>
      </w:r>
      <w:r w:rsidRPr="00D07183">
        <w:rPr>
          <w:rFonts w:ascii="Times New Roman" w:hAnsi="Times New Roman" w:cs="Times New Roman"/>
          <w:b/>
          <w:sz w:val="28"/>
          <w:szCs w:val="28"/>
        </w:rPr>
        <w:t>.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iot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.ru/,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6"/>
        <w:gridCol w:w="4004"/>
        <w:gridCol w:w="425"/>
        <w:gridCol w:w="4536"/>
      </w:tblGrid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создания железных дорог в России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компьютеров в современном мире.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Творчество Анны Ахматовой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Современное состояние и перспективы биотехнологий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Современная поэзия России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Гипотезы о происхождении человека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Художники России </w:t>
            </w: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XXI </w:t>
            </w: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века.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Калуги достопримечательности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Архитектура Санкт-Петербурга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олимпийского движения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Музей Лувр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Памятники Москвы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моды и стиля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Железнодорожные вагоны, их типы и характеристики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Металлы и неметаллы в природе России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и модификации железнодорожных путей</w:t>
            </w:r>
          </w:p>
        </w:tc>
      </w:tr>
    </w:tbl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Запустить </w:t>
      </w:r>
      <w:r w:rsidRPr="00D07183">
        <w:rPr>
          <w:rFonts w:cs="Times New Roman"/>
          <w:sz w:val="28"/>
          <w:szCs w:val="28"/>
          <w:lang w:val="en-US"/>
        </w:rPr>
        <w:t>Power Point</w:t>
      </w:r>
      <w:r w:rsidRPr="00D07183">
        <w:rPr>
          <w:rFonts w:cs="Times New Roman"/>
          <w:b/>
          <w:sz w:val="28"/>
          <w:szCs w:val="28"/>
        </w:rPr>
        <w:t xml:space="preserve"> 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Действуя пошагово, создать новую презентацию (пустую)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Распределить слайды следующим образом: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Тема, автор (1 слайд)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Основные идеи (1-2 слайда)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Развитие темы (3- 5 слайдов)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Иллюстрации по теме распределить по всем слайдам.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Заключение (1-2 слайда).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Изменить настройки презентации: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Фон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Макет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Дизайн таблиц (если есть)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Эффекты, звук, анимация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Смена слайда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Командой ВИД-КОЛОНТИТУЛЫ добавить колонтитул с фиксированной датой, фамилией и номером слайда в нижнем колонтитуле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Сохранить презентацию и показать ее группе.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  <w:u w:val="single"/>
        </w:rPr>
      </w:pPr>
      <w:r w:rsidRPr="00D07183">
        <w:rPr>
          <w:rFonts w:cs="Times New Roman"/>
          <w:sz w:val="28"/>
          <w:szCs w:val="28"/>
        </w:rPr>
        <w:t xml:space="preserve">Сохранить работу, </w:t>
      </w:r>
      <w:r w:rsidRPr="00D07183">
        <w:rPr>
          <w:rFonts w:cs="Times New Roman"/>
          <w:sz w:val="28"/>
          <w:szCs w:val="28"/>
          <w:u w:val="single"/>
        </w:rPr>
        <w:t xml:space="preserve">распечатать на 1 листе все слайды </w:t>
      </w: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Вывод:</w:t>
      </w: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Практическое занятие № 16</w:t>
      </w: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Тема: Создание электронных образовательных ресурсов по профилю специальности с использованием облачных сервисов</w:t>
      </w:r>
      <w:r w:rsidRPr="00D07183">
        <w:rPr>
          <w:rFonts w:cs="Times New Roman"/>
          <w:sz w:val="28"/>
          <w:szCs w:val="28"/>
        </w:rPr>
        <w:t>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работы: п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ознакомиться с основными информационными и образовательными ресурсами. Научиться использовать Интернет-ресурсы для оптимального поиска образовательной и специальной информации с учетом специфики поставленных задач.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Информационные ресурсы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общества представляют собой ресурсы, накопленные в форме, позволяющей их воспроизводство для общества, человека. Это ресурсы, несущие в себе информацию. В отличие от всех других видов ресурсов (трудовых, энергетических, ископаемых и т.д.) информационные ресурсы тем быстрее растут, чем больше их расходуют.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Отличительная черта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ценность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основной массы информационных ресурсов — их </w:t>
      </w:r>
      <w:r w:rsidRPr="00D07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доступность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простых пользователей. Человечество стремится сохранить свои информационные ресурсы в цифровом виде, тогда их можно использовать с помощью компьютеров. Во множестве информационных ресурсов значительное место занимают </w:t>
      </w: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информационные образовательные ресурсы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 К ним относятся учебные книги, словари, энциклопедии, атласы, карты, различные пособия и т.д.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в связи с прогрессом в области компьютерной техники появились новые формы представления учебной информации. 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странах мира разрабатываются образовательные коллекции общедоступных </w:t>
      </w: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цифровых образовательных ресурсов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удобства доступа к ним в России организован портал (вход) на все образовательные сайты через единое окно http://window.edu.ru на государственном образовательном портале www.edu.ru.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работы.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1.Используя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</w:r>
    </w:p>
    <w:p w:rsidR="002E49E5" w:rsidRPr="00C704B3" w:rsidRDefault="002E49E5" w:rsidP="002E49E5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16CE42" wp14:editId="60F370F9">
            <wp:extent cx="3400425" cy="2587142"/>
            <wp:effectExtent l="19050" t="0" r="9525" b="0"/>
            <wp:docPr id="11" name="Рисунок 2" descr="https://fhd.multiurok.ru/d/2/d/d2d1968cb6b6a24279f3254e1fe2f79b97e78c74/praktichieskaia-rabota-rabota-s-informatsionymi-i-obrazovatiel-nymi-riesursam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d/2/d/d2d1968cb6b6a24279f3254e1fe2f79b97e78c74/praktichieskaia-rabota-rabota-s-informatsionymi-i-obrazovatiel-nymi-riesursami_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 – Сайт «Единое окно»</w:t>
      </w:r>
    </w:p>
    <w:p w:rsidR="002E49E5" w:rsidRPr="00C704B3" w:rsidRDefault="002E49E5" w:rsidP="002E49E5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W w:w="961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43"/>
        <w:gridCol w:w="1571"/>
        <w:gridCol w:w="4099"/>
      </w:tblGrid>
      <w:tr w:rsidR="002E49E5" w:rsidRPr="00C704B3" w:rsidTr="00D07183">
        <w:tc>
          <w:tcPr>
            <w:tcW w:w="3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Адреса Web-страниц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Заголовок сайта</w:t>
            </w:r>
          </w:p>
        </w:tc>
        <w:tc>
          <w:tcPr>
            <w:tcW w:w="4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Назначение или пояснение об их содержании</w:t>
            </w:r>
          </w:p>
        </w:tc>
      </w:tr>
      <w:tr w:rsidR="002E49E5" w:rsidRPr="00C704B3" w:rsidTr="00D07183">
        <w:tc>
          <w:tcPr>
            <w:tcW w:w="3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D07183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http://www.edu.ru/abitur/act.11/index.php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</w:r>
          </w:p>
        </w:tc>
      </w:tr>
    </w:tbl>
    <w:p w:rsidR="002E49E5" w:rsidRPr="00C704B3" w:rsidRDefault="002E49E5" w:rsidP="002E49E5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2. Составьте таблицу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ссылок на сайты библиотек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региона (5 и более ссылок), в котором вы живете, используя Интернет. Параметры: название, расположение, официальный сайт или страница.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3.Подберите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коллекцию работ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любимого художника (3 и более картин), используя электрон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ную экспозицию на сайте музея Третьяковской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галереи (http://www.tretyakovgallery.ru/). Параметры: автор, название, год, материалы, собственник или место хранения.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4.Осуществите перевод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нескольких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фраз в онлайн-режиме, используя сайт компьютер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переводчика Promt (http://www.promt.ru/).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5.Найдите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закон об образовании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, используя портал российского образования www.edu.ru. Укажите ссылку на страницу с законом.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6.Результаты поиска отразите в отчете, созданном в текстовом редакторе MS Word под именем «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информационными и образовательными ресурсами_группа_ФИО»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, сохраните работу в своей папке.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</w:t>
      </w:r>
    </w:p>
    <w:p w:rsidR="002E49E5" w:rsidRPr="00C704B3" w:rsidRDefault="002E49E5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занятие № 17 </w:t>
      </w:r>
    </w:p>
    <w:p w:rsidR="002E49E5" w:rsidRPr="00C704B3" w:rsidRDefault="002E49E5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sz w:val="28"/>
          <w:szCs w:val="28"/>
        </w:rPr>
        <w:t>Тема: Понятие объекта в CorelDraw. Создание простых фигур в CorelDraw. Основы работы с текстом.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b/>
          <w:bCs/>
          <w:szCs w:val="28"/>
        </w:rPr>
        <w:t>Цель:</w:t>
      </w:r>
      <w:r w:rsidRPr="00C704B3">
        <w:rPr>
          <w:rFonts w:cs="Times New Roman"/>
          <w:szCs w:val="28"/>
        </w:rPr>
        <w:t xml:space="preserve"> Ознакомиться с графическим редактором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>. Научиться создавать графические документы с помощью редактора.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b/>
          <w:szCs w:val="28"/>
        </w:rPr>
      </w:pPr>
      <w:r w:rsidRPr="00C704B3">
        <w:rPr>
          <w:rFonts w:cs="Times New Roman"/>
          <w:b/>
          <w:szCs w:val="28"/>
        </w:rPr>
        <w:t>Теория.</w:t>
      </w:r>
    </w:p>
    <w:p w:rsidR="002E49E5" w:rsidRPr="00C704B3" w:rsidRDefault="002E49E5" w:rsidP="00D07183">
      <w:pPr>
        <w:pStyle w:val="31"/>
        <w:tabs>
          <w:tab w:val="left" w:pos="1134"/>
        </w:tabs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b/>
          <w:sz w:val="28"/>
          <w:szCs w:val="28"/>
        </w:rPr>
        <w:t>Основные понятия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 xml:space="preserve"> – самая популярная программа иллюстративной или, иначе говоря, векторной графики.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Поскольку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 xml:space="preserve"> – стандартная </w:t>
      </w:r>
      <w:r w:rsidRPr="00C704B3">
        <w:rPr>
          <w:rFonts w:cs="Times New Roman"/>
          <w:szCs w:val="28"/>
          <w:lang w:val="en-US"/>
        </w:rPr>
        <w:t>Windows</w:t>
      </w:r>
      <w:r w:rsidRPr="00C704B3">
        <w:rPr>
          <w:rFonts w:cs="Times New Roman"/>
          <w:szCs w:val="28"/>
        </w:rPr>
        <w:t>-программа, его запуск и завершение также осуществляется стандартно.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Окно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>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object w:dxaOrig="12002" w:dyaOrig="8999">
          <v:shape id="_x0000_i1032" type="#_x0000_t75" style="width:337.5pt;height:254.25pt" o:ole="">
            <v:imagedata r:id="rId60" o:title=""/>
          </v:shape>
          <o:OLEObject Type="Embed" ProgID="PBrush" ShapeID="_x0000_i1032" DrawAspect="Content" ObjectID="_1655100526" r:id="rId61"/>
        </w:objec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Инструментарий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>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object w:dxaOrig="4996" w:dyaOrig="450">
          <v:shape id="_x0000_i1033" type="#_x0000_t75" style="width:249.75pt;height:22.5pt" o:ole="">
            <v:imagedata r:id="rId62" o:title=""/>
          </v:shape>
          <o:OLEObject Type="Embed" ProgID="PBrush" ShapeID="_x0000_i1033" DrawAspect="Content" ObjectID="_1655100527" r:id="rId63"/>
        </w:objec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Если на кнопке панели инструментов справа внизу расположен маленький треугольник, то существует возможность сменить инструмент; другой вариант – вызвать дополнительные инструменты. Для этого достаточно щелкнуть по треугольнику или на пару секунд задержать нажатой </w:t>
      </w:r>
      <w:r w:rsidRPr="00C704B3">
        <w:rPr>
          <w:rFonts w:cs="Times New Roman"/>
          <w:szCs w:val="28"/>
        </w:rPr>
        <w:lastRenderedPageBreak/>
        <w:t>данную кнопку.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b/>
          <w:bCs/>
          <w:szCs w:val="28"/>
        </w:rPr>
      </w:pPr>
      <w:r w:rsidRPr="00C704B3">
        <w:rPr>
          <w:rFonts w:cs="Times New Roman"/>
          <w:szCs w:val="28"/>
        </w:rPr>
        <w:t>Для создания многих эффектов необходимо обратить тот или иной объект в битмап. Для этого выделяют объект или группу объектов и выбирают команду «Битмап» - «Обратить в битмап».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b/>
          <w:bCs/>
          <w:szCs w:val="28"/>
        </w:rPr>
      </w:pPr>
      <w:r w:rsidRPr="00C704B3">
        <w:rPr>
          <w:rFonts w:cs="Times New Roman"/>
          <w:b/>
          <w:bCs/>
          <w:szCs w:val="28"/>
        </w:rPr>
        <w:t>Ход работы:</w:t>
      </w:r>
    </w:p>
    <w:p w:rsidR="004E512F" w:rsidRPr="00C704B3" w:rsidRDefault="004E512F" w:rsidP="00D07183">
      <w:pPr>
        <w:pStyle w:val="FR1"/>
        <w:numPr>
          <w:ilvl w:val="0"/>
          <w:numId w:val="96"/>
        </w:numPr>
        <w:tabs>
          <w:tab w:val="clear" w:pos="440"/>
        </w:tabs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Запустить графический редактор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>.</w:t>
      </w:r>
    </w:p>
    <w:p w:rsidR="004E512F" w:rsidRPr="00C704B3" w:rsidRDefault="004E512F" w:rsidP="00D07183">
      <w:pPr>
        <w:pStyle w:val="FR1"/>
        <w:numPr>
          <w:ilvl w:val="0"/>
          <w:numId w:val="96"/>
        </w:numPr>
        <w:tabs>
          <w:tab w:val="clear" w:pos="440"/>
        </w:tabs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C704B3">
        <w:rPr>
          <w:rFonts w:cs="Times New Roman"/>
          <w:szCs w:val="28"/>
        </w:rPr>
        <w:t xml:space="preserve">Рассмотреть инструментарий и горизонтальное меню редактора. </w:t>
      </w:r>
      <w:r w:rsidRPr="00C704B3">
        <w:rPr>
          <w:rFonts w:cs="Times New Roman"/>
          <w:b/>
          <w:szCs w:val="28"/>
        </w:rPr>
        <w:t>Описать назначение кнопок панели инструментов.</w:t>
      </w:r>
    </w:p>
    <w:p w:rsidR="004E512F" w:rsidRPr="00C704B3" w:rsidRDefault="004E512F" w:rsidP="00D07183">
      <w:pPr>
        <w:pStyle w:val="FR1"/>
        <w:numPr>
          <w:ilvl w:val="0"/>
          <w:numId w:val="96"/>
        </w:numPr>
        <w:tabs>
          <w:tab w:val="clear" w:pos="440"/>
        </w:tabs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Создать графический документ по образцу. 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Закрыть (выделить) документ </w:t>
      </w:r>
      <w:r w:rsidRPr="00C704B3">
        <w:rPr>
          <w:rFonts w:cs="Times New Roman"/>
          <w:b/>
          <w:szCs w:val="28"/>
        </w:rPr>
        <w:t>прямоугольником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>Залить неоднотонной заливкой (градиент, узор, текстура)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Конвертировать прямоугольник </w:t>
      </w:r>
      <w:r w:rsidRPr="00C704B3">
        <w:rPr>
          <w:rFonts w:cs="Times New Roman"/>
          <w:b/>
          <w:szCs w:val="28"/>
        </w:rPr>
        <w:t xml:space="preserve">в битовое изображение, </w:t>
      </w:r>
      <w:r w:rsidRPr="00C704B3">
        <w:rPr>
          <w:rFonts w:cs="Times New Roman"/>
          <w:szCs w:val="28"/>
        </w:rPr>
        <w:t xml:space="preserve">выполнив команду главного меню </w:t>
      </w:r>
      <w:r w:rsidRPr="00C704B3">
        <w:rPr>
          <w:rFonts w:cs="Times New Roman"/>
          <w:b/>
          <w:szCs w:val="28"/>
        </w:rPr>
        <w:t>Растровое изображение – преобразовать в растровое изображение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Произвести </w:t>
      </w:r>
      <w:r w:rsidRPr="00C704B3">
        <w:rPr>
          <w:rFonts w:cs="Times New Roman"/>
          <w:b/>
          <w:szCs w:val="28"/>
        </w:rPr>
        <w:t>заворот страницы (Растровое изображение – трехмерные эффекты – загиб края страницы)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 С помощью </w:t>
      </w:r>
      <w:r w:rsidRPr="00C704B3">
        <w:rPr>
          <w:rFonts w:cs="Times New Roman"/>
          <w:b/>
          <w:szCs w:val="28"/>
        </w:rPr>
        <w:t>Свободной формы</w:t>
      </w:r>
      <w:r w:rsidRPr="00C704B3">
        <w:rPr>
          <w:rFonts w:cs="Times New Roman"/>
          <w:szCs w:val="28"/>
        </w:rPr>
        <w:t xml:space="preserve"> панели инструментов изобразить произвольную кривую линию как основу для текста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Выбрать инструмент </w:t>
      </w:r>
      <w:r w:rsidRPr="00C704B3">
        <w:rPr>
          <w:rFonts w:cs="Times New Roman"/>
          <w:b/>
          <w:szCs w:val="28"/>
        </w:rPr>
        <w:t>текст</w:t>
      </w:r>
      <w:r w:rsidRPr="00C704B3">
        <w:rPr>
          <w:rFonts w:cs="Times New Roman"/>
          <w:szCs w:val="28"/>
        </w:rPr>
        <w:t xml:space="preserve"> - </w:t>
      </w:r>
      <w:r w:rsidRPr="00C704B3">
        <w:rPr>
          <w:rFonts w:cs="Times New Roman"/>
          <w:b/>
          <w:szCs w:val="28"/>
        </w:rPr>
        <w:t>текст вдоль пути</w:t>
      </w:r>
      <w:r w:rsidRPr="00C704B3">
        <w:rPr>
          <w:rFonts w:cs="Times New Roman"/>
          <w:szCs w:val="28"/>
        </w:rPr>
        <w:t xml:space="preserve">, набрать приглашение на мероприятие </w:t>
      </w:r>
      <w:r w:rsidRPr="00C704B3">
        <w:rPr>
          <w:rFonts w:cs="Times New Roman"/>
          <w:b/>
          <w:szCs w:val="28"/>
        </w:rPr>
        <w:t>разными шрифтами по разным линиям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Инструментом </w:t>
      </w:r>
      <w:r w:rsidRPr="00C704B3">
        <w:rPr>
          <w:rFonts w:cs="Times New Roman"/>
          <w:b/>
          <w:szCs w:val="28"/>
        </w:rPr>
        <w:t>указатель</w:t>
      </w:r>
      <w:r w:rsidRPr="00C704B3">
        <w:rPr>
          <w:rFonts w:cs="Times New Roman"/>
          <w:szCs w:val="28"/>
        </w:rPr>
        <w:t xml:space="preserve"> выделить несущие текст линии и удалить их.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Вызвать инструмент </w:t>
      </w:r>
      <w:r w:rsidRPr="00C704B3">
        <w:rPr>
          <w:rFonts w:cs="Times New Roman"/>
          <w:b/>
          <w:szCs w:val="28"/>
        </w:rPr>
        <w:t>живопись</w:t>
      </w:r>
      <w:r w:rsidRPr="00C704B3">
        <w:rPr>
          <w:rFonts w:cs="Times New Roman"/>
          <w:szCs w:val="28"/>
        </w:rPr>
        <w:t xml:space="preserve">, выполнить команду </w:t>
      </w:r>
      <w:r w:rsidRPr="00C704B3">
        <w:rPr>
          <w:rFonts w:cs="Times New Roman"/>
          <w:b/>
          <w:szCs w:val="28"/>
        </w:rPr>
        <w:t>эффекты - художественный способ</w:t>
      </w:r>
      <w:r w:rsidRPr="00C704B3">
        <w:rPr>
          <w:rFonts w:cs="Times New Roman"/>
          <w:szCs w:val="28"/>
        </w:rPr>
        <w:t>, оформить работу несколькими эффектами.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Работу сохранить </w:t>
      </w:r>
      <w:r w:rsidRPr="00C704B3">
        <w:rPr>
          <w:rFonts w:cs="Times New Roman"/>
          <w:b/>
          <w:szCs w:val="28"/>
        </w:rPr>
        <w:t xml:space="preserve">Файл – Экспорт – в формате </w:t>
      </w:r>
      <w:r w:rsidRPr="00C704B3">
        <w:rPr>
          <w:rFonts w:cs="Times New Roman"/>
          <w:b/>
          <w:szCs w:val="28"/>
          <w:lang w:val="en-US"/>
        </w:rPr>
        <w:t>JPEG</w:t>
      </w:r>
      <w:r w:rsidRPr="00C704B3">
        <w:rPr>
          <w:rFonts w:cs="Times New Roman"/>
          <w:szCs w:val="28"/>
        </w:rPr>
        <w:t xml:space="preserve">. В текстовом редакторе </w:t>
      </w:r>
      <w:r w:rsidRPr="00C704B3">
        <w:rPr>
          <w:rFonts w:cs="Times New Roman"/>
          <w:szCs w:val="28"/>
          <w:lang w:val="en-US"/>
        </w:rPr>
        <w:t>Word</w:t>
      </w:r>
      <w:r w:rsidRPr="00C704B3">
        <w:rPr>
          <w:rFonts w:cs="Times New Roman"/>
          <w:szCs w:val="28"/>
        </w:rPr>
        <w:t xml:space="preserve"> вставить работу как рисунок из файла, подписать работу, сохранить, распечатать.</w:t>
      </w:r>
    </w:p>
    <w:p w:rsidR="004E512F" w:rsidRPr="00C704B3" w:rsidRDefault="004E512F" w:rsidP="008A4DB3">
      <w:pPr>
        <w:pStyle w:val="FR1"/>
        <w:tabs>
          <w:tab w:val="left" w:pos="1134"/>
        </w:tabs>
        <w:spacing w:line="240" w:lineRule="auto"/>
        <w:ind w:left="0" w:firstLine="709"/>
        <w:rPr>
          <w:rFonts w:cs="Times New Roman"/>
          <w:b/>
          <w:bCs/>
          <w:szCs w:val="28"/>
        </w:rPr>
      </w:pPr>
    </w:p>
    <w:p w:rsidR="002E49E5" w:rsidRPr="00C704B3" w:rsidRDefault="002E49E5" w:rsidP="008A4DB3">
      <w:pPr>
        <w:pStyle w:val="FR1"/>
        <w:tabs>
          <w:tab w:val="left" w:pos="1134"/>
        </w:tabs>
        <w:spacing w:line="240" w:lineRule="auto"/>
        <w:ind w:left="0" w:firstLine="709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object w:dxaOrig="15502" w:dyaOrig="17404">
          <v:shape id="_x0000_i1034" type="#_x0000_t75" style="width:130.5pt;height:145.5pt" o:ole="">
            <v:imagedata r:id="rId64" o:title=""/>
          </v:shape>
          <o:OLEObject Type="Embed" ProgID="CorelDraw.Graphic.10" ShapeID="_x0000_i1034" DrawAspect="Content" ObjectID="_1655100528" r:id="rId65"/>
        </w:object>
      </w:r>
    </w:p>
    <w:p w:rsidR="002E49E5" w:rsidRPr="00C704B3" w:rsidRDefault="002E49E5" w:rsidP="008A4DB3">
      <w:pPr>
        <w:pStyle w:val="FR1"/>
        <w:tabs>
          <w:tab w:val="left" w:pos="1134"/>
        </w:tabs>
        <w:spacing w:line="240" w:lineRule="auto"/>
        <w:ind w:left="0" w:firstLine="709"/>
        <w:rPr>
          <w:rFonts w:cs="Times New Roman"/>
          <w:b/>
          <w:bCs/>
          <w:szCs w:val="28"/>
        </w:rPr>
      </w:pPr>
      <w:r w:rsidRPr="00C704B3">
        <w:rPr>
          <w:rFonts w:cs="Times New Roman"/>
          <w:b/>
          <w:bCs/>
          <w:szCs w:val="28"/>
        </w:rPr>
        <w:t>Вывод:</w:t>
      </w:r>
    </w:p>
    <w:p w:rsidR="00D675E0" w:rsidRPr="00D07183" w:rsidRDefault="00D675E0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18</w:t>
      </w:r>
    </w:p>
    <w:p w:rsidR="002E49E5" w:rsidRPr="00D07183" w:rsidRDefault="00D675E0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Преобразование текста в</w:t>
      </w: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CorelDraw.</w:t>
      </w:r>
    </w:p>
    <w:p w:rsidR="00D675E0" w:rsidRPr="00D07183" w:rsidRDefault="00D675E0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Цель: расширить свое представление о возможностях графического редактора CorelDraw</w:t>
      </w:r>
    </w:p>
    <w:p w:rsidR="00D675E0" w:rsidRPr="00D07183" w:rsidRDefault="00D675E0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Ход работы.</w:t>
      </w:r>
    </w:p>
    <w:p w:rsidR="00D675E0" w:rsidRPr="00D07183" w:rsidRDefault="00D675E0" w:rsidP="00D07183">
      <w:pPr>
        <w:pStyle w:val="FR1"/>
        <w:numPr>
          <w:ilvl w:val="0"/>
          <w:numId w:val="97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Запустить графический редактор </w:t>
      </w:r>
      <w:r w:rsidRPr="00D07183">
        <w:rPr>
          <w:rFonts w:cs="Times New Roman"/>
          <w:szCs w:val="28"/>
          <w:lang w:val="en-US"/>
        </w:rPr>
        <w:t>CorelDraw</w:t>
      </w:r>
      <w:r w:rsidRPr="00D07183">
        <w:rPr>
          <w:rFonts w:cs="Times New Roman"/>
          <w:szCs w:val="28"/>
        </w:rPr>
        <w:t>.</w:t>
      </w:r>
    </w:p>
    <w:p w:rsidR="00D675E0" w:rsidRPr="00D07183" w:rsidRDefault="00D675E0" w:rsidP="00D07183">
      <w:pPr>
        <w:pStyle w:val="FR1"/>
        <w:numPr>
          <w:ilvl w:val="0"/>
          <w:numId w:val="97"/>
        </w:numPr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szCs w:val="28"/>
        </w:rPr>
        <w:t xml:space="preserve">Рассмотреть инструментарий и горизонтальное меню редактора. </w:t>
      </w:r>
      <w:r w:rsidRPr="00D07183">
        <w:rPr>
          <w:rFonts w:cs="Times New Roman"/>
          <w:b/>
          <w:szCs w:val="28"/>
        </w:rPr>
        <w:lastRenderedPageBreak/>
        <w:t>Описать назначение кнопок панели инструментов .</w:t>
      </w:r>
    </w:p>
    <w:p w:rsidR="00D675E0" w:rsidRPr="00D07183" w:rsidRDefault="00D675E0" w:rsidP="00D07183">
      <w:pPr>
        <w:pStyle w:val="FR1"/>
        <w:numPr>
          <w:ilvl w:val="0"/>
          <w:numId w:val="97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Создать графический документ на свободную тему: объявление, реклама, афиша ит.д.</w:t>
      </w:r>
    </w:p>
    <w:p w:rsidR="00D675E0" w:rsidRPr="00D07183" w:rsidRDefault="00D675E0" w:rsidP="00D07183">
      <w:pPr>
        <w:pStyle w:val="FR1"/>
        <w:numPr>
          <w:ilvl w:val="0"/>
          <w:numId w:val="97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Работу сохранить </w:t>
      </w:r>
      <w:r w:rsidRPr="00D07183">
        <w:rPr>
          <w:rFonts w:cs="Times New Roman"/>
          <w:b/>
          <w:szCs w:val="28"/>
        </w:rPr>
        <w:t xml:space="preserve">Файл – Экспорт – в формате </w:t>
      </w:r>
      <w:r w:rsidRPr="00D07183">
        <w:rPr>
          <w:rFonts w:cs="Times New Roman"/>
          <w:b/>
          <w:szCs w:val="28"/>
          <w:lang w:val="en-US"/>
        </w:rPr>
        <w:t>JPEG</w:t>
      </w:r>
      <w:r w:rsidRPr="00D07183">
        <w:rPr>
          <w:rFonts w:cs="Times New Roman"/>
          <w:szCs w:val="28"/>
        </w:rPr>
        <w:t xml:space="preserve">. В текстовом редакторе </w:t>
      </w:r>
      <w:r w:rsidRPr="00D07183">
        <w:rPr>
          <w:rFonts w:cs="Times New Roman"/>
          <w:szCs w:val="28"/>
          <w:lang w:val="en-US"/>
        </w:rPr>
        <w:t>Word</w:t>
      </w:r>
      <w:r w:rsidRPr="00D07183">
        <w:rPr>
          <w:rFonts w:cs="Times New Roman"/>
          <w:szCs w:val="28"/>
        </w:rPr>
        <w:t xml:space="preserve"> вставить работу как рисунок из файла, подписать работу, сохранить, распечатать.</w:t>
      </w:r>
    </w:p>
    <w:p w:rsidR="00D675E0" w:rsidRPr="00D07183" w:rsidRDefault="00D675E0" w:rsidP="00D07183">
      <w:pPr>
        <w:pStyle w:val="FR1"/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Вывод:</w:t>
      </w:r>
    </w:p>
    <w:p w:rsidR="00D675E0" w:rsidRPr="00D07183" w:rsidRDefault="00D675E0" w:rsidP="00D07183">
      <w:pPr>
        <w:pStyle w:val="FR1"/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b/>
          <w:szCs w:val="28"/>
        </w:rPr>
        <w:t xml:space="preserve">Практическое занятие № 19 </w:t>
      </w:r>
    </w:p>
    <w:p w:rsidR="00D675E0" w:rsidRPr="00D07183" w:rsidRDefault="00D675E0" w:rsidP="00D07183">
      <w:pPr>
        <w:pStyle w:val="FR1"/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b/>
          <w:szCs w:val="28"/>
        </w:rPr>
        <w:t>Тема:Создание основных фигур в AdobePhotoshop. Слои. Управление цветом в AdobePhotoshop. Средства ретуши. Сканирование графических объектов.</w:t>
      </w:r>
    </w:p>
    <w:p w:rsidR="00D675E0" w:rsidRPr="00D07183" w:rsidRDefault="00D675E0" w:rsidP="00D07183">
      <w:pPr>
        <w:pStyle w:val="13"/>
        <w:spacing w:after="0"/>
        <w:ind w:left="0" w:firstLine="720"/>
        <w:rPr>
          <w:rFonts w:ascii="Times New Roman" w:hAnsi="Times New Roman"/>
          <w:sz w:val="28"/>
          <w:szCs w:val="28"/>
        </w:rPr>
      </w:pPr>
      <w:r w:rsidRPr="00D07183">
        <w:rPr>
          <w:rFonts w:ascii="Times New Roman" w:hAnsi="Times New Roman"/>
          <w:b/>
          <w:sz w:val="28"/>
          <w:szCs w:val="28"/>
        </w:rPr>
        <w:t>Цель</w:t>
      </w:r>
      <w:r w:rsidRPr="00D07183">
        <w:rPr>
          <w:rFonts w:ascii="Times New Roman" w:hAnsi="Times New Roman"/>
          <w:sz w:val="28"/>
          <w:szCs w:val="28"/>
        </w:rPr>
        <w:t xml:space="preserve">: ознакомиться с основными приемами работы в редакторе </w:t>
      </w:r>
      <w:r w:rsidRPr="00D07183">
        <w:rPr>
          <w:rFonts w:ascii="Times New Roman" w:hAnsi="Times New Roman"/>
          <w:sz w:val="28"/>
          <w:szCs w:val="28"/>
          <w:lang w:val="en-US"/>
        </w:rPr>
        <w:t>Photoshop</w:t>
      </w:r>
      <w:r w:rsidRPr="00D07183">
        <w:rPr>
          <w:rFonts w:ascii="Times New Roman" w:hAnsi="Times New Roman"/>
          <w:sz w:val="28"/>
          <w:szCs w:val="28"/>
        </w:rPr>
        <w:t>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b/>
          <w:szCs w:val="28"/>
        </w:rPr>
        <w:t xml:space="preserve">Ход работы: </w:t>
      </w:r>
      <w:r w:rsidRPr="00D07183">
        <w:rPr>
          <w:rFonts w:cs="Times New Roman"/>
          <w:szCs w:val="28"/>
        </w:rPr>
        <w:t xml:space="preserve">В </w:t>
      </w:r>
      <w:r w:rsidRPr="00D07183">
        <w:rPr>
          <w:rFonts w:cs="Times New Roman"/>
          <w:szCs w:val="28"/>
          <w:lang w:val="en-US"/>
        </w:rPr>
        <w:t>Photoshop</w:t>
      </w:r>
      <w:r w:rsidRPr="00D07183">
        <w:rPr>
          <w:rFonts w:cs="Times New Roman"/>
          <w:szCs w:val="28"/>
        </w:rPr>
        <w:t xml:space="preserve">, как и во многих других программах </w:t>
      </w:r>
      <w:r w:rsidRPr="00D07183">
        <w:rPr>
          <w:rFonts w:cs="Times New Roman"/>
          <w:szCs w:val="28"/>
          <w:lang w:val="en-US"/>
        </w:rPr>
        <w:t>Windows</w:t>
      </w:r>
      <w:r w:rsidRPr="00D07183">
        <w:rPr>
          <w:rFonts w:cs="Times New Roman"/>
          <w:szCs w:val="28"/>
        </w:rPr>
        <w:t xml:space="preserve">, на экране находятся два окна: окно программы, которое содержит главную рабочую область, и окно изображения, в котором находится изображение, создаваемое или редактируемое. Окна </w:t>
      </w:r>
      <w:r w:rsidRPr="00D07183">
        <w:rPr>
          <w:rFonts w:cs="Times New Roman"/>
          <w:szCs w:val="28"/>
          <w:lang w:val="en-US"/>
        </w:rPr>
        <w:t>Photoshop</w:t>
      </w:r>
      <w:r w:rsidRPr="00D07183">
        <w:rPr>
          <w:rFonts w:cs="Times New Roman"/>
          <w:szCs w:val="28"/>
        </w:rPr>
        <w:t xml:space="preserve"> - и программы, и изображения - содержат те же основные элементы, что и окна других программ </w:t>
      </w:r>
      <w:r w:rsidRPr="00D07183">
        <w:rPr>
          <w:rFonts w:cs="Times New Roman"/>
          <w:szCs w:val="28"/>
          <w:lang w:val="en-US"/>
        </w:rPr>
        <w:t>Windows</w:t>
      </w:r>
      <w:r w:rsidRPr="00D07183">
        <w:rPr>
          <w:rFonts w:cs="Times New Roman"/>
          <w:szCs w:val="28"/>
        </w:rPr>
        <w:t>.</w:t>
      </w:r>
    </w:p>
    <w:p w:rsidR="00D675E0" w:rsidRPr="00D07183" w:rsidRDefault="00CE5623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>
        <w:rPr>
          <w:rFonts w:cs="Times New Roman"/>
          <w:noProof/>
          <w:snapToGrid/>
          <w:szCs w:val="28"/>
        </w:rPr>
        <w:pict>
          <v:group id="Group 31" o:spid="_x0000_s1226" style="position:absolute;left:0;text-align:left;margin-left:282.15pt;margin-top:6.45pt;width:47.65pt;height:185.75pt;z-index:251747328" coordorigin="1341,9184" coordsize="1296,4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">
            <v:group id="Group 32" o:spid="_x0000_s1227" style="position:absolute;left:2061;top:9544;width:576;height:4032" coordorigin="2304,9360" coordsize="576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rect id="Rectangle 33" o:spid="_x0000_s1228" style="position:absolute;left:2448;top:10512;width:43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>
                <v:textbox style="mso-next-textbox:#Rectangle 33">
                  <w:txbxContent>
                    <w:p w:rsidR="00913A14" w:rsidRDefault="00913A14" w:rsidP="004E197F">
                      <w:r>
                        <w:t>1</w:t>
                      </w:r>
                    </w:p>
                  </w:txbxContent>
                </v:textbox>
              </v:re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4" o:spid="_x0000_s1229" type="#_x0000_t88" style="position:absolute;left:2304;top:9360;width:144;height:25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GJHMYA&#10;AADbAAAADwAAAGRycy9kb3ducmV2LnhtbESPQWvCQBCF7wX/wzKF3uqmIo1EVwkWUSgtGAu9Dtkx&#10;CWZn0+xq0v76zqHQ2wzvzXvfrDaja9WN+tB4NvA0TUARl942XBn4OO0eF6BCRLbYeiYD3xRgs57c&#10;rTCzfuAj3YpYKQnhkKGBOsYu0zqUNTkMU98Ri3b2vcMoa19p2+Mg4a7VsyR51g4bloYaO9rWVF6K&#10;qzPwcj4Mn19pvtu/v/6kaeHyNzvPjXm4H/MlqEhj/Df/XR+s4Aus/CID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GJHMYAAADbAAAADwAAAAAAAAAAAAAAAACYAgAAZHJz&#10;L2Rvd25yZXYueG1sUEsFBgAAAAAEAAQA9QAAAIsDAAAAAA==&#10;" adj=",11075"/>
              <v:shape id="AutoShape 35" o:spid="_x0000_s1230" type="#_x0000_t88" style="position:absolute;left:2304;top:11952;width:144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sh8MA&#10;AADbAAAADwAAAGRycy9kb3ducmV2LnhtbERPTWvCQBC9F/wPywi9NRuLNDa6SlCkQlEwFbwO2TEJ&#10;ZmfT7Nak/fVdodDbPN7nLFaDacSNOldbVjCJYhDEhdU1lwpOH9unGQjnkTU2lknBNzlYLUcPC0y1&#10;7flIt9yXIoSwS1FB5X2bSumKigy6yLbEgbvYzqAPsCul7rAP4aaRz3H8Ig3WHBoqbGldUXHNv4yC&#10;zWXXnz+TbPt2eP9Jktxkez3NlHocD9kchKfB/4v/3Dsd5r/C/Zdw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0sh8MAAADbAAAADwAAAAAAAAAAAAAAAACYAgAAZHJzL2Rv&#10;d25yZXYueG1sUEsFBgAAAAAEAAQA9QAAAIgDAAAAAA==&#10;" adj=",11075"/>
              <v:shape id="AutoShape 36" o:spid="_x0000_s1231" type="#_x0000_t88" style="position:absolute;left:2304;top:12576;width:143;height: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Pp8IA&#10;AADbAAAADwAAAGRycy9kb3ducmV2LnhtbERPTWvCQBC9C/0PyxR6041STIluQqhIBanQKHgdsmMS&#10;zM6m2dWk/fXdQ8Hj432vs9G04k69aywrmM8iEMSl1Q1XCk7H7fQNhPPIGlvLpOCHHGTp02SNibYD&#10;f9G98JUIIewSVFB73yVSurImg25mO+LAXWxv0AfYV1L3OIRw08pFFC2lwYZDQ40dvddUXoubUbC5&#10;7Ibzd5xvPw773zguTP6pX3OlXp7HfAXC0+gf4n/3TitYhPXhS/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0+nwgAAANsAAAAPAAAAAAAAAAAAAAAAAJgCAABkcnMvZG93&#10;bnJldi54bWxQSwUGAAAAAAQABAD1AAAAhwMAAAAA&#10;" adj=",11075"/>
              <v:rect id="Rectangle 37" o:spid="_x0000_s1232" style="position:absolute;left:2448;top:12816;width:43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>
                <v:textbox style="mso-next-textbox:#Rectangle 37">
                  <w:txbxContent>
                    <w:p w:rsidR="00913A14" w:rsidRDefault="00913A14" w:rsidP="004E197F">
                      <w:r>
                        <w:t>3</w:t>
                      </w:r>
                    </w:p>
                    <w:p w:rsidR="00913A14" w:rsidRDefault="00913A14" w:rsidP="004E197F"/>
                  </w:txbxContent>
                </v:textbox>
              </v:rect>
              <v:rect id="Rectangle 38" o:spid="_x0000_s1233" style="position:absolute;left:2448;top:11952;width:43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>
                <v:textbox style="mso-next-textbox:#Rectangle 38">
                  <w:txbxContent>
                    <w:p w:rsidR="00913A14" w:rsidRDefault="00913A14" w:rsidP="004E197F">
                      <w:r>
                        <w:t>2</w:t>
                      </w:r>
                    </w:p>
                  </w:txbxContent>
                </v:textbox>
              </v:rect>
            </v:group>
            <v:shape id="Picture 39" o:spid="_x0000_s1234" type="#_x0000_t75" style="position:absolute;left:1341;top:9184;width:637;height:45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vjLBAAAA2wAAAA8AAABkcnMvZG93bnJldi54bWxEj0GLwjAUhO+C/yE8wZumVpG1GkUFYQUv&#10;dr14ezbPtti8lCZq/fcbQfA4zMw3zGLVmko8qHGlZQWjYQSCOLO65FzB6W83+AHhPLLGyjIpeJGD&#10;1bLbWWCi7ZOP9Eh9LgKEXYIKCu/rREqXFWTQDW1NHLyrbQz6IJtc6gafAW4qGUfRVBosOSwUWNO2&#10;oOyW3o2CSb2/bDene3SY2WmM8flF5TFVqt9r13MQnlr/DX/av1pBPIb3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FvjLBAAAA2wAAAA8AAAAAAAAAAAAAAAAAnwIA&#10;AGRycy9kb3ducmV2LnhtbFBLBQYAAAAABAAEAPcAAACNAwAAAAA=&#10;">
              <v:imagedata r:id="rId66" o:title=""/>
            </v:shape>
            <w10:wrap type="square"/>
          </v:group>
        </w:pict>
      </w:r>
      <w:r>
        <w:rPr>
          <w:rFonts w:cs="Times New Roman"/>
          <w:noProof/>
          <w:snapToGrid/>
          <w:szCs w:val="28"/>
        </w:rPr>
        <w:object w:dxaOrig="1440" w:dyaOrig="1440">
          <v:shape id="_x0000_s1225" type="#_x0000_t75" style="position:absolute;left:0;text-align:left;margin-left:3.6pt;margin-top:6.45pt;width:257.65pt;height:193.25pt;z-index:251746304;mso-wrap-edited:f" wrapcoords="-32 0 -32 21558 21600 21558 21600 0 -32 0">
            <v:imagedata r:id="rId67" o:title=""/>
            <w10:wrap type="tight"/>
          </v:shape>
          <o:OLEObject Type="Embed" ProgID="PBrush" ShapeID="_x0000_s1225" DrawAspect="Content" ObjectID="_1655100530" r:id="rId68"/>
        </w:object>
      </w:r>
      <w:r w:rsidR="00D675E0" w:rsidRPr="00D07183">
        <w:rPr>
          <w:rFonts w:cs="Times New Roman"/>
          <w:szCs w:val="28"/>
        </w:rPr>
        <w:t xml:space="preserve">Для редактирования или создания графических документов в </w:t>
      </w:r>
      <w:r w:rsidR="00D675E0" w:rsidRPr="00D07183">
        <w:rPr>
          <w:rFonts w:cs="Times New Roman"/>
          <w:szCs w:val="28"/>
          <w:lang w:val="en-US"/>
        </w:rPr>
        <w:t>Photoshop</w:t>
      </w:r>
      <w:r w:rsidR="00D675E0" w:rsidRPr="00D07183">
        <w:rPr>
          <w:rFonts w:cs="Times New Roman"/>
          <w:szCs w:val="28"/>
        </w:rPr>
        <w:t xml:space="preserve"> можно пользоваться меню или панелью инструментов.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Панель инструментов можно разбить на три большие группы: инструменты рисования (1), инструменты цвета (2) и пиктограммы (3).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Каждый инструмент имеет несколько разновидностей, которые можно вызвать,  нажав на значок инструмента и удерживая его некоторое время.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Редактирование подразумевает «рисование» с помощью самого изображения. Например, можно из нескольких иллюстраций сделать одно, либо, используя различные фильтры, преобразовать одно изображение.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b/>
          <w:szCs w:val="28"/>
        </w:rPr>
        <w:t>Ход работы: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Запустить редактор </w:t>
      </w:r>
      <w:r w:rsidRPr="00D07183">
        <w:rPr>
          <w:rFonts w:cs="Times New Roman"/>
          <w:szCs w:val="28"/>
          <w:lang w:val="en-US"/>
        </w:rPr>
        <w:t xml:space="preserve">Photoshop 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Выбрать любую картинку из папки </w:t>
      </w:r>
      <w:r w:rsidRPr="00D07183">
        <w:rPr>
          <w:rFonts w:cs="Times New Roman"/>
          <w:szCs w:val="28"/>
          <w:lang w:val="en-US"/>
        </w:rPr>
        <w:t>Work</w:t>
      </w:r>
      <w:r w:rsidRPr="00D07183">
        <w:rPr>
          <w:rFonts w:cs="Times New Roman"/>
          <w:szCs w:val="28"/>
        </w:rPr>
        <w:t>_</w:t>
      </w:r>
      <w:r w:rsidRPr="00D07183">
        <w:rPr>
          <w:rFonts w:cs="Times New Roman"/>
          <w:szCs w:val="28"/>
          <w:lang w:val="en-US"/>
        </w:rPr>
        <w:t>students</w:t>
      </w:r>
      <w:r w:rsidRPr="00D07183">
        <w:rPr>
          <w:rFonts w:cs="Times New Roman"/>
          <w:szCs w:val="28"/>
        </w:rPr>
        <w:t>\2 курс\для фотошоп\пейзажи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Закрыть слоем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Выбрать любую картинку из папки </w:t>
      </w:r>
      <w:r w:rsidRPr="00D07183">
        <w:rPr>
          <w:rFonts w:cs="Times New Roman"/>
          <w:szCs w:val="28"/>
          <w:lang w:val="en-US"/>
        </w:rPr>
        <w:t>Work</w:t>
      </w:r>
      <w:r w:rsidRPr="00D07183">
        <w:rPr>
          <w:rFonts w:cs="Times New Roman"/>
          <w:szCs w:val="28"/>
        </w:rPr>
        <w:t>_</w:t>
      </w:r>
      <w:r w:rsidRPr="00D07183">
        <w:rPr>
          <w:rFonts w:cs="Times New Roman"/>
          <w:szCs w:val="28"/>
          <w:lang w:val="en-US"/>
        </w:rPr>
        <w:t>students</w:t>
      </w:r>
      <w:r w:rsidRPr="00D07183">
        <w:rPr>
          <w:rFonts w:cs="Times New Roman"/>
          <w:szCs w:val="28"/>
        </w:rPr>
        <w:t>\2 курс\для фотошоп\здания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lastRenderedPageBreak/>
        <w:t>Выделить любым выделяющим инструментом и перенести на пейзаж с помощью инструмента «Перемещение»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Отредактировать перенесенное изображение командой Редактирование- свободное трансформирование.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Инструментом «Ластик» или «Волшебная палочка» удалить лишние фрагменты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Закрыть слоем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Выбрать любую картинку из папки </w:t>
      </w:r>
      <w:r w:rsidRPr="00D07183">
        <w:rPr>
          <w:rFonts w:cs="Times New Roman"/>
          <w:szCs w:val="28"/>
          <w:lang w:val="en-US"/>
        </w:rPr>
        <w:t>Work</w:t>
      </w:r>
      <w:r w:rsidRPr="00D07183">
        <w:rPr>
          <w:rFonts w:cs="Times New Roman"/>
          <w:szCs w:val="28"/>
        </w:rPr>
        <w:t>_</w:t>
      </w:r>
      <w:r w:rsidRPr="00D07183">
        <w:rPr>
          <w:rFonts w:cs="Times New Roman"/>
          <w:szCs w:val="28"/>
          <w:lang w:val="en-US"/>
        </w:rPr>
        <w:t>students</w:t>
      </w:r>
      <w:r w:rsidRPr="00D07183">
        <w:rPr>
          <w:rFonts w:cs="Times New Roman"/>
          <w:szCs w:val="28"/>
        </w:rPr>
        <w:t>\2 курс\для фотошоп\животные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Повторить процедуру перемещения фрагмента изображения на пейзаж несколько раз.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Инструментом «Надпись» написать название своего произведения, выгнуть любым из предложенных способов.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Просмотреть документ, подогнать на печатный лист и распечатать его.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szCs w:val="28"/>
        </w:rPr>
        <w:t>Сделать вывод.</w:t>
      </w:r>
    </w:p>
    <w:p w:rsidR="004E197F" w:rsidRPr="00D07183" w:rsidRDefault="004E197F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Пример:</w:t>
      </w:r>
    </w:p>
    <w:p w:rsidR="004E197F" w:rsidRPr="00D07183" w:rsidRDefault="004E197F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Исходные иллюстрации:</w:t>
      </w:r>
      <w:r w:rsidRPr="00D07183">
        <w:rPr>
          <w:rFonts w:cs="Times New Roman"/>
          <w:szCs w:val="28"/>
        </w:rPr>
        <w:tab/>
      </w:r>
      <w:r w:rsidRPr="00D07183">
        <w:rPr>
          <w:rFonts w:cs="Times New Roman"/>
          <w:szCs w:val="28"/>
        </w:rPr>
        <w:tab/>
      </w:r>
      <w:r w:rsidRPr="00D07183">
        <w:rPr>
          <w:rFonts w:cs="Times New Roman"/>
          <w:szCs w:val="28"/>
        </w:rPr>
        <w:tab/>
      </w:r>
      <w:r w:rsidRPr="00D07183">
        <w:rPr>
          <w:rFonts w:cs="Times New Roman"/>
          <w:szCs w:val="28"/>
        </w:rPr>
        <w:tab/>
      </w:r>
      <w:r w:rsidRPr="00D07183">
        <w:rPr>
          <w:rFonts w:cs="Times New Roman"/>
          <w:szCs w:val="28"/>
        </w:rPr>
        <w:tab/>
        <w:t xml:space="preserve">Результат: </w:t>
      </w:r>
    </w:p>
    <w:p w:rsidR="004E197F" w:rsidRPr="00D07183" w:rsidRDefault="00CE5623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>
        <w:rPr>
          <w:rFonts w:cs="Times New Roman"/>
          <w:noProof/>
          <w:snapToGrid/>
          <w:szCs w:val="28"/>
        </w:rPr>
        <w:pict>
          <v:group id="Group 40" o:spid="_x0000_s1235" style="position:absolute;left:0;text-align:left;margin-left:9.3pt;margin-top:6pt;width:464.25pt;height:82.65pt;z-index:251749376" coordorigin="2241,13864" coordsize="8885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">
            <v:shape id="Picture 41" o:spid="_x0000_s1236" type="#_x0000_t75" style="position:absolute;left:2241;top:13864;width:2550;height:1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wzS/AAAA2wAAAA8AAABkcnMvZG93bnJldi54bWxET8uqwjAQ3V/wH8II7q5pXYi3GkXEgivB&#10;B+JyaMam2ExKE7X69UYQ7m4O5zmzRWdrcafWV44VpMMEBHHhdMWlguMh/52A8AFZY+2YFDzJw2Le&#10;+5lhpt2Dd3Tfh1LEEPYZKjAhNJmUvjBk0Q9dQxy5i2sthgjbUuoWHzHc1nKUJGNpseLYYLChlaHi&#10;ur9ZBTo/TdbnZZ2vX9cbbbep+evMTqlBv1tOQQTqwr/4697oOD+Fzy/xAD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9MM0vwAAANsAAAAPAAAAAAAAAAAAAAAAAJ8CAABk&#10;cnMvZG93bnJldi54bWxQSwUGAAAAAAQABAD3AAAAiwMAAAAA&#10;">
              <v:imagedata r:id="rId69" o:title=""/>
            </v:shape>
            <v:shape id="Picture 42" o:spid="_x0000_s1237" type="#_x0000_t75" style="position:absolute;left:4941;top:13864;width:2550;height:1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2ovPEAAAA2wAAAA8AAABkcnMvZG93bnJldi54bWxET01rwkAQvRf8D8sI3pqNCkVSVymFiIci&#10;mGiht0l2mqTNzobs1sT++m5B8DaP9znr7WhacaHeNZYVzKMYBHFpdcOVglOePq5AOI+ssbVMCq7k&#10;YLuZPKwx0XbgI10yX4kQwi5BBbX3XSKlK2sy6CLbEQfu0/YGfYB9JXWPQwg3rVzE8ZM02HBoqLGj&#10;15rK7+zHKHjD87E96fd58XVYdmn6kRfD7lep2XR8eQbhafR38c2912H+Av5/C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2ovPEAAAA2wAAAA8AAAAAAAAAAAAAAAAA&#10;nwIAAGRycy9kb3ducmV2LnhtbFBLBQYAAAAABAAEAPcAAACQAwAAAAA=&#10;">
              <v:imagedata r:id="rId70" o:title=""/>
            </v:shape>
            <v:shape id="Picture 43" o:spid="_x0000_s1238" type="#_x0000_t75" style="position:absolute;left:7641;top:13864;width:1145;height:1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2nETCAAAA2wAAAA8AAABkcnMvZG93bnJldi54bWxET0uLwjAQvgv7H8IseJE1XRVxu0ZZBB8I&#10;HqoiexyasS02k9JEW/+9EQRv8/E9ZzpvTSluVLvCsoLvfgSCOLW64EzB8bD8moBwHlljaZkU3MnB&#10;fPbRmWKsbcMJ3fY+EyGEXYwKcu+rWEqX5mTQ9W1FHLizrQ36AOtM6hqbEG5KOYiisTRYcGjIsaJF&#10;TullfzUKdv/N1jY/x95Jj4ZYrU/t6h4lSnU/279fEJ5a/xa/3Bsd5g/h+Us4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NpxEwgAAANsAAAAPAAAAAAAAAAAAAAAAAJ8C&#10;AABkcnMvZG93bnJldi54bWxQSwUGAAAAAAQABAD3AAAAjgMAAAAA&#10;">
              <v:imagedata r:id="rId71" o:title=""/>
            </v:shape>
            <v:shape id="Picture 44" o:spid="_x0000_s1239" type="#_x0000_t75" style="position:absolute;left:9981;top:13864;width:1145;height:1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EUHAAAAA2wAAAA8AAABkcnMvZG93bnJldi54bWxET0uLwjAQvgv+hzCCN019INI1igg+jl0f&#10;96GZbbvbTEoSbXd/vVkQvM3H95zVpjO1eJDzlWUFk3ECgji3uuJCwfWyHy1B+ICssbZMCn7Jw2bd&#10;760w1bblT3qcQyFiCPsUFZQhNKmUPi/JoB/bhjhyX9YZDBG6QmqHbQw3tZwmyUIarDg2lNjQrqT8&#10;53w3CmaHZHF32yxkTXv7zpb74+lPH5UaDrrtB4hAXXiLX+6TjvPn8P9LPE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IRQcAAAADbAAAADwAAAAAAAAAAAAAAAACfAgAA&#10;ZHJzL2Rvd25yZXYueG1sUEsFBgAAAAAEAAQA9wAAAIwDAAAAAA==&#10;">
              <v:imagedata r:id="rId72" o:title=""/>
            </v:shape>
            <w10:wrap type="square"/>
          </v:group>
        </w:pict>
      </w:r>
    </w:p>
    <w:p w:rsidR="004E197F" w:rsidRPr="00D07183" w:rsidRDefault="004E197F" w:rsidP="00D07183">
      <w:pPr>
        <w:pStyle w:val="4"/>
        <w:ind w:left="0" w:firstLine="720"/>
        <w:rPr>
          <w:szCs w:val="28"/>
        </w:rPr>
      </w:pPr>
    </w:p>
    <w:p w:rsidR="00D675E0" w:rsidRPr="00D07183" w:rsidRDefault="00D675E0" w:rsidP="00D07183">
      <w:pPr>
        <w:pStyle w:val="4"/>
        <w:ind w:left="0" w:firstLine="720"/>
        <w:rPr>
          <w:szCs w:val="28"/>
        </w:rPr>
      </w:pPr>
      <w:r w:rsidRPr="00D07183">
        <w:rPr>
          <w:szCs w:val="28"/>
        </w:rPr>
        <w:t>Вывод:</w:t>
      </w:r>
    </w:p>
    <w:p w:rsidR="004E197F" w:rsidRPr="00D07183" w:rsidRDefault="004E197F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75E0" w:rsidRPr="00D07183" w:rsidRDefault="00D675E0" w:rsidP="00D07183">
      <w:pPr>
        <w:pStyle w:val="FR1"/>
        <w:snapToGrid w:val="0"/>
        <w:spacing w:line="240" w:lineRule="auto"/>
        <w:ind w:left="0" w:firstLine="720"/>
        <w:rPr>
          <w:rFonts w:cs="Times New Roman"/>
          <w:b/>
          <w:szCs w:val="28"/>
        </w:rPr>
      </w:pPr>
    </w:p>
    <w:p w:rsidR="004E197F" w:rsidRPr="00D07183" w:rsidRDefault="004E197F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20</w:t>
      </w:r>
    </w:p>
    <w:p w:rsidR="002E49E5" w:rsidRPr="00D07183" w:rsidRDefault="004E197F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Тема: Создание и заполнение базы данных. Связи между таблицами и ввод данных.</w:t>
      </w:r>
    </w:p>
    <w:bookmarkEnd w:id="96"/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Цель:</w:t>
      </w:r>
      <w:r w:rsidRPr="00D07183">
        <w:rPr>
          <w:rFonts w:ascii="Times New Roman" w:hAnsi="Times New Roman" w:cs="Times New Roman"/>
          <w:sz w:val="28"/>
          <w:szCs w:val="28"/>
        </w:rPr>
        <w:t xml:space="preserve"> Научится создавать таблицы новой БД.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Теория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База данных представляет собой поименованную совокупность данных, отражающую состояние объекта или множества объектов, их свойства и взаимоотношения.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Основными понятиями БД являются поле, запись и первичный ключ.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Первичный (главный) ключ – это одно или несколько полей, совокупность значений которых однозначно определяет любую запись. Иначе говоря, значение первичного ключа не должно повторяться в разных записях.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Описание структуры данных, хранимых в БД, называется моделью представления данных. В настоящее время наиболее распространена реляционная модель. Соответственно, БД, использующие такую модель </w:t>
      </w:r>
      <w:r w:rsidRPr="00D07183">
        <w:rPr>
          <w:rFonts w:ascii="Times New Roman" w:hAnsi="Times New Roman" w:cs="Times New Roman"/>
          <w:sz w:val="28"/>
          <w:szCs w:val="28"/>
        </w:rPr>
        <w:lastRenderedPageBreak/>
        <w:t>данных, называются реляционными БД.  В реляционных БД данные хранятся в одной или нескольких взаимосвязанных таблицах.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Запись в реляционной БД представляет собой строку таблицы, а поле – столбец. Первичный ключ определяется для каждой таблицы.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С каждым полем связано очень важное свойство – тип поля</w:t>
      </w:r>
      <w:r w:rsidRPr="00D07183">
        <w:rPr>
          <w:rFonts w:ascii="Times New Roman" w:hAnsi="Times New Roman" w:cs="Times New Roman"/>
          <w:sz w:val="28"/>
          <w:szCs w:val="28"/>
        </w:rPr>
        <w:t xml:space="preserve">  Тип определяет множество значений, которые может принимать данное поле в различных записях. Основными типами полей являются: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Счетчик</w:t>
      </w:r>
      <w:r w:rsidRPr="00D07183">
        <w:rPr>
          <w:rFonts w:ascii="Times New Roman" w:hAnsi="Times New Roman" w:cs="Times New Roman"/>
          <w:sz w:val="28"/>
          <w:szCs w:val="28"/>
        </w:rPr>
        <w:t>. Содержит последовательность целых чисел, которые задаются автоматически при вводе записей. Эти числа не могут быть изменены пользователем.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Текстовый</w:t>
      </w:r>
      <w:r w:rsidRPr="00D07183">
        <w:rPr>
          <w:rFonts w:ascii="Times New Roman" w:hAnsi="Times New Roman" w:cs="Times New Roman"/>
          <w:sz w:val="28"/>
          <w:szCs w:val="28"/>
        </w:rPr>
        <w:t>. Содержит символы различных типов.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Числовой.</w:t>
      </w:r>
      <w:r w:rsidRPr="00D07183">
        <w:rPr>
          <w:rFonts w:ascii="Times New Roman" w:hAnsi="Times New Roman" w:cs="Times New Roman"/>
          <w:sz w:val="28"/>
          <w:szCs w:val="28"/>
        </w:rPr>
        <w:t xml:space="preserve"> Содержит числа различных типов.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Дата/Время</w:t>
      </w:r>
      <w:r w:rsidRPr="00D07183">
        <w:rPr>
          <w:rFonts w:ascii="Times New Roman" w:hAnsi="Times New Roman" w:cs="Times New Roman"/>
          <w:sz w:val="28"/>
          <w:szCs w:val="28"/>
        </w:rPr>
        <w:t>. Содержит даты или время.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Денежный</w:t>
      </w:r>
      <w:r w:rsidRPr="00D07183">
        <w:rPr>
          <w:rFonts w:ascii="Times New Roman" w:hAnsi="Times New Roman" w:cs="Times New Roman"/>
          <w:sz w:val="28"/>
          <w:szCs w:val="28"/>
        </w:rPr>
        <w:t>. Содержит числа в денежном формате.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Логический</w:t>
      </w:r>
      <w:r w:rsidRPr="00D07183">
        <w:rPr>
          <w:rFonts w:ascii="Times New Roman" w:hAnsi="Times New Roman" w:cs="Times New Roman"/>
          <w:sz w:val="28"/>
          <w:szCs w:val="28"/>
        </w:rPr>
        <w:t>. Содержит значения Истина (Да) или Ложь (Нет).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Каждый</w:t>
      </w:r>
      <w:r w:rsidRPr="00D07183">
        <w:rPr>
          <w:rFonts w:ascii="Times New Roman" w:hAnsi="Times New Roman" w:cs="Times New Roman"/>
          <w:sz w:val="28"/>
          <w:szCs w:val="28"/>
        </w:rPr>
        <w:t xml:space="preserve"> тип поля имеет свой набор свойств. Наиболее важными свойствами полей являются: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Размер поля</w:t>
      </w:r>
      <w:r w:rsidRPr="00D07183">
        <w:rPr>
          <w:rFonts w:ascii="Times New Roman" w:hAnsi="Times New Roman" w:cs="Times New Roman"/>
          <w:sz w:val="28"/>
          <w:szCs w:val="28"/>
        </w:rPr>
        <w:t>. Определяет максимальную длину текстового или числового поля.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Формат поля</w:t>
      </w:r>
      <w:r w:rsidRPr="00D07183">
        <w:rPr>
          <w:rFonts w:ascii="Times New Roman" w:hAnsi="Times New Roman" w:cs="Times New Roman"/>
          <w:sz w:val="28"/>
          <w:szCs w:val="28"/>
        </w:rPr>
        <w:t>. Устанавливает формат данных.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Обязательное поле</w:t>
      </w:r>
      <w:r w:rsidRPr="00D07183">
        <w:rPr>
          <w:rFonts w:ascii="Times New Roman" w:hAnsi="Times New Roman" w:cs="Times New Roman"/>
          <w:sz w:val="28"/>
          <w:szCs w:val="28"/>
        </w:rPr>
        <w:t>. Указывает на то, что данное поле обязательно надо заполнить.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 xml:space="preserve">Основные объекты базы данных в БД: </w:t>
      </w:r>
    </w:p>
    <w:p w:rsidR="00936C6B" w:rsidRPr="00D07183" w:rsidRDefault="00936C6B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Таблицы. Базовый объект БД, в них хранится вся информация, остальные объекты являются производными, т.е. создаются на основе таблиц.</w:t>
      </w:r>
    </w:p>
    <w:p w:rsidR="00936C6B" w:rsidRPr="00D07183" w:rsidRDefault="00936C6B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Запросы. Осуществляют отбор данных из таблиц БД на основании заданных условий.</w:t>
      </w:r>
    </w:p>
    <w:p w:rsidR="00936C6B" w:rsidRPr="00D07183" w:rsidRDefault="00936C6B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Формы. Позволяют отображать данные таблиц и запросов в более удобном для восприятия виде, добавлять в таблицы новые данные, а также редактировать и удалять существующие. </w:t>
      </w:r>
    </w:p>
    <w:p w:rsidR="00936C6B" w:rsidRPr="00D07183" w:rsidRDefault="00936C6B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Отчеты. Предназначены для печати данных, содержащихся в таблицах и запросах, в красиво оформленном виде.</w:t>
      </w:r>
    </w:p>
    <w:p w:rsidR="005E73F9" w:rsidRPr="00D07183" w:rsidRDefault="005E73F9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Макросы и модули — объекты, предназначенные для автоматизации выполнения операций с данными. Макросы — последовательность команд на макроязыке. Модули — это программа на языке </w:t>
      </w:r>
      <w:r w:rsidRPr="00D07183">
        <w:rPr>
          <w:rFonts w:cs="Times New Roman"/>
          <w:sz w:val="28"/>
          <w:szCs w:val="28"/>
        </w:rPr>
        <w:t>Visual</w:t>
      </w:r>
      <w:r w:rsidRPr="00D07183">
        <w:rPr>
          <w:rFonts w:cs="Times New Roman"/>
          <w:sz w:val="28"/>
          <w:szCs w:val="28"/>
          <w:lang w:val="ru-RU"/>
        </w:rPr>
        <w:t xml:space="preserve"> </w:t>
      </w:r>
      <w:r w:rsidRPr="00D07183">
        <w:rPr>
          <w:rFonts w:cs="Times New Roman"/>
          <w:sz w:val="28"/>
          <w:szCs w:val="28"/>
        </w:rPr>
        <w:t>Basic</w:t>
      </w:r>
      <w:r w:rsidRPr="00D07183">
        <w:rPr>
          <w:rFonts w:cs="Times New Roman"/>
          <w:sz w:val="28"/>
          <w:szCs w:val="28"/>
          <w:lang w:val="ru-RU"/>
        </w:rPr>
        <w:t xml:space="preserve"> </w:t>
      </w:r>
      <w:r w:rsidRPr="00D07183">
        <w:rPr>
          <w:rFonts w:cs="Times New Roman"/>
          <w:sz w:val="28"/>
          <w:szCs w:val="28"/>
        </w:rPr>
        <w:t>for</w:t>
      </w:r>
      <w:r w:rsidRPr="00D07183">
        <w:rPr>
          <w:rFonts w:cs="Times New Roman"/>
          <w:sz w:val="28"/>
          <w:szCs w:val="28"/>
          <w:lang w:val="ru-RU"/>
        </w:rPr>
        <w:t xml:space="preserve"> </w:t>
      </w:r>
      <w:r w:rsidRPr="00D07183">
        <w:rPr>
          <w:rFonts w:cs="Times New Roman"/>
          <w:sz w:val="28"/>
          <w:szCs w:val="28"/>
        </w:rPr>
        <w:t>Application</w:t>
      </w:r>
      <w:r w:rsidRPr="00D07183">
        <w:rPr>
          <w:rFonts w:cs="Times New Roman"/>
          <w:sz w:val="28"/>
          <w:szCs w:val="28"/>
          <w:lang w:val="ru-RU"/>
        </w:rPr>
        <w:t>.</w:t>
      </w:r>
    </w:p>
    <w:p w:rsidR="005E73F9" w:rsidRPr="00D07183" w:rsidRDefault="005E73F9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Страницы — представляют собой специальный тип </w:t>
      </w:r>
      <w:r w:rsidRPr="00D07183">
        <w:rPr>
          <w:rFonts w:cs="Times New Roman"/>
          <w:sz w:val="28"/>
          <w:szCs w:val="28"/>
        </w:rPr>
        <w:t>Web</w:t>
      </w:r>
      <w:r w:rsidRPr="00D07183">
        <w:rPr>
          <w:rFonts w:cs="Times New Roman"/>
          <w:sz w:val="28"/>
          <w:szCs w:val="28"/>
          <w:lang w:val="ru-RU"/>
        </w:rPr>
        <w:t xml:space="preserve">-страниц, предназначенный для работы с базой данных через Интернет.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После создания базы данных и в процессе работы с ней проектировщик  базы данных может обнаружить, что структура таблиц требует некоторых изменений.  В этом случае ему необходимо выполнить модификацию ее структуры.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Под модификацией структуры таблицы будем понимать удаление существующих полей из таблицы, добавление новых полей, изменение </w:t>
      </w:r>
      <w:r w:rsidRPr="00D071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имени,  типа, размера, формата данных поля.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 Access модификация структуры таблицы осуществляется в режиме  Конструктор.  Для модификации структуры таблицы необходимо: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1. Открыть базу данных, содержащую таблицу, структуру которой необходимо изменить.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2. Щелкнуть мышью по нужной таблице в окне База данных.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3. Щелкнуть мышью по кнопке Конструктор, чтобы открыть описание структуры таблицы в режиме Конструктора.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Для удаления поля в режиме Конструктора следует: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1. Установить текстовый курсор в удаляемую строку 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Щелкнуть мышью по кнопке Удалить строки  на панели Стандартная или выполнить цепочку команд меню:  Правка Удалить строки. </w:t>
      </w:r>
    </w:p>
    <w:p w:rsidR="005E73F9" w:rsidRPr="00D07183" w:rsidRDefault="005E73F9" w:rsidP="00D07183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Щелкнуть мышью по кнопке </w:t>
      </w:r>
      <w:r w:rsidRPr="00D07183">
        <w:rPr>
          <w:rFonts w:cs="Times New Roman"/>
          <w:b/>
          <w:sz w:val="28"/>
          <w:szCs w:val="28"/>
          <w:lang w:val="ru-RU"/>
        </w:rPr>
        <w:t>Да</w:t>
      </w:r>
      <w:r w:rsidRPr="00D07183">
        <w:rPr>
          <w:rFonts w:cs="Times New Roman"/>
          <w:sz w:val="28"/>
          <w:szCs w:val="28"/>
          <w:lang w:val="ru-RU"/>
        </w:rPr>
        <w:t xml:space="preserve"> в открывшемся окне</w:t>
      </w:r>
    </w:p>
    <w:p w:rsidR="005E73F9" w:rsidRPr="00D07183" w:rsidRDefault="005E73F9" w:rsidP="00D07183">
      <w:pPr>
        <w:pStyle w:val="a3"/>
        <w:widowControl w:val="0"/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7641E6BB" wp14:editId="593D91D0">
            <wp:extent cx="2384750" cy="589721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48" cy="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Необходимо помнить, что при удалении поля, все уже содержащиеся в нем данные удаляются.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Для вставки поля в режиме Конструктора требуется: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Установить текстовый курсор в поле строки,  над которой будет расположено новое поле.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Щелкнуть мышью по кнопке Добавить строки  на панели Стандартная или выполнить цепочку команд меню:  Вставка-Строки.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3. После вставки пустой строки она заполняется аналогично тому, как это делалось ранее при описании структуры таблицы.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Изменение имени поля осуществляется</w:t>
      </w:r>
      <w:r w:rsidRPr="00D07183">
        <w:rPr>
          <w:rFonts w:ascii="Times New Roman" w:hAnsi="Times New Roman" w:cs="Times New Roman"/>
          <w:sz w:val="28"/>
          <w:szCs w:val="28"/>
        </w:rPr>
        <w:t xml:space="preserve"> при редактировании столбца Имя поля.  Изменение типа данных в режиме Конструктора выполняется с помощью выпадающих меню столбца Тип данных, а изменение подтипов, формата и размера данных производится в окне  Свойства поля.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При вводе и редактировании данных в таблице в поле маркера записи, которое размещается слева от записи таблицы, находятся специальные значки: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2722"/>
      </w:tblGrid>
      <w:tr w:rsidR="005E73F9" w:rsidRPr="00C704B3" w:rsidTr="005E73F9">
        <w:trPr>
          <w:trHeight w:val="299"/>
        </w:trPr>
        <w:tc>
          <w:tcPr>
            <w:tcW w:w="1599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71450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sz w:val="28"/>
                <w:szCs w:val="28"/>
              </w:rPr>
              <w:t>Активная запись</w:t>
            </w:r>
          </w:p>
        </w:tc>
      </w:tr>
      <w:tr w:rsidR="005E73F9" w:rsidRPr="00C704B3" w:rsidTr="005E73F9">
        <w:trPr>
          <w:trHeight w:val="266"/>
        </w:trPr>
        <w:tc>
          <w:tcPr>
            <w:tcW w:w="1599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975" cy="152400"/>
                  <wp:effectExtent l="19050" t="0" r="9525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sz w:val="28"/>
                <w:szCs w:val="28"/>
              </w:rPr>
              <w:t>Пустая запись в конце таблицы</w:t>
            </w:r>
          </w:p>
        </w:tc>
      </w:tr>
      <w:tr w:rsidR="005E73F9" w:rsidRPr="00C704B3" w:rsidTr="005E73F9">
        <w:trPr>
          <w:trHeight w:val="348"/>
        </w:trPr>
        <w:tc>
          <w:tcPr>
            <w:tcW w:w="1599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975" cy="190500"/>
                  <wp:effectExtent l="19050" t="0" r="9525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sz w:val="28"/>
                <w:szCs w:val="28"/>
              </w:rPr>
              <w:t>Измененная запись</w:t>
            </w:r>
          </w:p>
        </w:tc>
      </w:tr>
    </w:tbl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СОЗДАНИЕ МЕЖТАБЛИЧНЫХ СВЯЗЕЙ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Установление связей в Access дает возможность автоматически соединять данные из разных таблиц, таким образом,  обеспечивается целостность базы данных. 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Процесс установки связей между таблицами называют </w:t>
      </w:r>
      <w:r w:rsidRPr="00D07183">
        <w:rPr>
          <w:rFonts w:ascii="Times New Roman" w:hAnsi="Times New Roman" w:cs="Times New Roman"/>
          <w:b/>
          <w:sz w:val="28"/>
          <w:szCs w:val="28"/>
        </w:rPr>
        <w:t>построением схемы базы данных.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Для установления связей между двумя таблицами необходимо определить в каждой из них поля для этого связывания. Эти поля не </w:t>
      </w:r>
      <w:r w:rsidRPr="00D07183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обязательно могут иметь одинаковые имена, но должны содержать однотипные данные.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Запустите программу СУБД 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  <w:lang w:val="en-US"/>
        </w:rPr>
        <w:t>Access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36C6B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</w:rPr>
        <w:t>Изучите интерфейс программы, подводя мышь к различным элементам экрана.</w:t>
      </w:r>
    </w:p>
    <w:p w:rsidR="00936C6B" w:rsidRPr="00D07183" w:rsidRDefault="00936C6B" w:rsidP="00D07183">
      <w:pPr>
        <w:widowControl w:val="0"/>
        <w:numPr>
          <w:ilvl w:val="0"/>
          <w:numId w:val="24"/>
        </w:numPr>
        <w:shd w:val="clear" w:color="auto" w:fill="FFFFFF"/>
        <w:tabs>
          <w:tab w:val="left" w:pos="61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Выберите команду </w:t>
      </w:r>
      <w:r w:rsidRPr="00D071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Файл/Создать. 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На экране откроется окно диалога </w:t>
      </w:r>
      <w:r w:rsidRPr="00D071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Создание, 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содержащее две вкладки —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>Доступные шаблоны</w:t>
      </w:r>
      <w:r w:rsidRPr="00D071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Шаблоны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Office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com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: вкладка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>Доступные шаблоны</w:t>
      </w:r>
      <w:r w:rsidRPr="00D071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предназначена для создания новой пустой базы данных;  вкладка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Шаблоны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Office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com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создать базу данных с помощью мастера и выбрать образец, содержащий большинство необходимых по определенной тематике объектов базы данных.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1. Создание базы данных Кадры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Создайте в своей папке вложенную папку Access.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Запустите программу Microsoft Access (Пуск -Программы -Microsoft Access).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 окне Microsoft Access выберите кнопку </w:t>
      </w:r>
      <w:r w:rsidRPr="00D07183">
        <w:rPr>
          <w:rFonts w:ascii="Times New Roman" w:hAnsi="Times New Roman" w:cs="Times New Roman"/>
          <w:b/>
          <w:i/>
          <w:sz w:val="28"/>
          <w:szCs w:val="28"/>
        </w:rPr>
        <w:t>Новая база данных.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свою папку, а в ней папку Access.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имя базы данных </w:t>
      </w:r>
      <w:r w:rsidRPr="00D07183">
        <w:rPr>
          <w:rFonts w:ascii="Times New Roman" w:hAnsi="Times New Roman" w:cs="Times New Roman"/>
          <w:b/>
          <w:sz w:val="28"/>
          <w:szCs w:val="28"/>
        </w:rPr>
        <w:t>Кадры (ФИО)</w:t>
      </w:r>
      <w:r w:rsidRPr="00D07183">
        <w:rPr>
          <w:rFonts w:ascii="Times New Roman" w:hAnsi="Times New Roman" w:cs="Times New Roman"/>
          <w:sz w:val="28"/>
          <w:szCs w:val="28"/>
        </w:rPr>
        <w:t>, Нажмите кнопку Создать.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2. Знакомство с окном База данных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База данных Access работает с семью типами объектов:  таблицами;  запросами;  формами;  отчетами; макросами;  модулями;  страницами.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Макросы и модули — объекты, предназначенные для автоматизации выполнения операций с данными. Макросы — последовательность команд на макроязыке. Модули — это программа на языке Visual Basic for Application, Страницы — представляют собой специальный тип Web-страниц, предназначенный для работы с базой данных через Интернет.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СОЗДАНИЕ ТАБЛИЦЫ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Знакомство с бланком создания структуры таблицы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вкладку Таблицы.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Щелкните на кнопке Создать.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в окне Новая таблица режим создания таблицы: Конструктор. Откроется бланк для создания и редактирования структуры таблицы. В первом столбце вводят имена полей, во втором выбирают тип для каждого поля. Нижняя часть бланка содержит список свойств поля, выделенного в верхней части бланка. Некоторые свойства уже заданы. Свойства можно настраивать.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Создание структуры </w:t>
      </w:r>
      <w:r w:rsidRPr="00D07183">
        <w:rPr>
          <w:rFonts w:ascii="Times New Roman" w:hAnsi="Times New Roman" w:cs="Times New Roman"/>
          <w:b/>
          <w:sz w:val="28"/>
          <w:szCs w:val="28"/>
        </w:rPr>
        <w:t>таблицы Анкета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Введите следующие поля таблицы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Табельный номер  -  Числовой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Фио-                            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Датарождения           -Дата/Время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Пол-                            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Адрес                         -Текстовый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Телефон                     -числовой </w:t>
      </w:r>
    </w:p>
    <w:p w:rsidR="00C96143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lastRenderedPageBreak/>
        <w:t>• Задайте ключевое поле. Для этого выделите поле Табельный номер, щелкнув на селекторе поля, откройте контекстное меню поля и выберите команду Ключевое поле (или выполните команду Правка -Ключевое поле или нажмите кнопку с ключом на панели инструментов).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окно с бланком таблицы. При закрытии сохраните таблицу под именем </w:t>
      </w:r>
      <w:r w:rsidRPr="00D07183">
        <w:rPr>
          <w:rFonts w:ascii="Times New Roman" w:hAnsi="Times New Roman" w:cs="Times New Roman"/>
          <w:b/>
          <w:sz w:val="28"/>
          <w:szCs w:val="28"/>
        </w:rPr>
        <w:t>Анкета</w:t>
      </w:r>
      <w:r w:rsidRPr="00D07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3. Создание таблицы Назначения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Создайте таблицу со следующими полями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Табельный номер-Числовой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Номер приказа-Текстовый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Дата приказа-Дата/Время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Должность-Текстовый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Зарплата-Денежный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составной ключ. Для этого выделите два первых поля, щелкните по кнопке с ключом.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таблицу, сохранив ее под именем </w:t>
      </w:r>
      <w:r w:rsidRPr="00D07183">
        <w:rPr>
          <w:rFonts w:ascii="Times New Roman" w:hAnsi="Times New Roman" w:cs="Times New Roman"/>
          <w:b/>
          <w:sz w:val="28"/>
          <w:szCs w:val="28"/>
        </w:rPr>
        <w:t>Назначения</w:t>
      </w:r>
      <w:r w:rsidRPr="00D07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ВВОД ДАННЫХ В ТАБЛИЦЫ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1. Ввод данных в таблицу Анкета.</w:t>
      </w:r>
      <w:r w:rsidRPr="00D07183">
        <w:rPr>
          <w:rFonts w:ascii="Times New Roman" w:hAnsi="Times New Roman" w:cs="Times New Roman"/>
          <w:sz w:val="28"/>
          <w:szCs w:val="28"/>
        </w:rPr>
        <w:t xml:space="preserve"> • Выделите таблицу Анкета в окне База данных.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Открыть.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Введите данные: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 Иванова Инна Владимировна 1.3.76 ж 117488, г. Москва, Профсоюзная 33-43,123-45-78;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 Петров Петр Петрович 5.11.73 м 117488, г. Москва, Профсоюзная 33-42, 123-45-70;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4 Иванов Иван Иванович 13.7.59 м 117488, г. Москва, Профсоюзная 33-43,123-45-78;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5 Соловьева Светлана Федоровна 11.3.80 ж 117463, г. Москва, Голубинская 32-123, 421-45-67.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таблицу. 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2. Ввод данных в таблицу Назначения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 • Введите данные: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 1 423  11.01.00 Директор 50 000;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3 424  15.02.00 Инженер 20 000;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3 425  11.12.00 Старший инженер 25 000;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4 426  12.12.00 Слесарь 15 000;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5 427  12.1.01 Бухгалтер 20 000.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таблицу. 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Создание связи таблиц Анкета и Назначения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Откройте окно Схема данных. Для этого нажмите кнопку </w:t>
      </w:r>
      <w:r w:rsidRPr="00D07183">
        <w:rPr>
          <w:rFonts w:ascii="Times New Roman" w:hAnsi="Times New Roman" w:cs="Times New Roman"/>
          <w:i/>
          <w:sz w:val="28"/>
          <w:szCs w:val="28"/>
        </w:rPr>
        <w:t>Схема данных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87F823" wp14:editId="79471919">
            <wp:extent cx="371475" cy="28575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183">
        <w:rPr>
          <w:rFonts w:ascii="Times New Roman" w:hAnsi="Times New Roman" w:cs="Times New Roman"/>
          <w:sz w:val="28"/>
          <w:szCs w:val="28"/>
        </w:rPr>
        <w:t xml:space="preserve"> или выполните команду меню Сервис.- Схема данных. Откроется окно Схема данных и дополнительное окно Добавление таблицы.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таблицы, между которыми надо установить связи. Для этого выделите таблицы и нажмите кнопку Добавить.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lastRenderedPageBreak/>
        <w:t xml:space="preserve">• Закройте окно Добавление таблицы.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Установите связь между таблицами. Для этого выделите в таблице Анкета ключевое поле Табельный номер и перетащите его на поле Табельный номер таблицы </w:t>
      </w:r>
      <w:r w:rsidRPr="00D07183">
        <w:rPr>
          <w:rFonts w:ascii="Times New Roman" w:hAnsi="Times New Roman" w:cs="Times New Roman"/>
          <w:b/>
          <w:sz w:val="28"/>
          <w:szCs w:val="28"/>
        </w:rPr>
        <w:t>Назначения</w:t>
      </w:r>
      <w:r w:rsidRPr="00D07183">
        <w:rPr>
          <w:rFonts w:ascii="Times New Roman" w:hAnsi="Times New Roman" w:cs="Times New Roman"/>
          <w:sz w:val="28"/>
          <w:szCs w:val="28"/>
        </w:rPr>
        <w:t>. При отпускании кнопки откроется окно Изменение связей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9AD1BD" wp14:editId="496D0AAA">
            <wp:extent cx="2247900" cy="1375251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41" cy="138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флажок Обеспечение целостности данных и флажок Каскадное удаление связанных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Создать и закройте окно Связи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Рассмотрите связь.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окно Схема данных, сохранив связь.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РЕДАКТИРОВАНИЕ ДАННЫХ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Изменение и удаление записей </w:t>
      </w:r>
    </w:p>
    <w:p w:rsidR="005E73F9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Откройте таблицу Анкета. Измените фамилию Иванова на Васильеву. Измените адрес Соловьевой.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Добавление записей в таблицу </w:t>
      </w:r>
    </w:p>
    <w:p w:rsidR="005E73F9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Откройте таблицу Назначения. Установите курсор в первое поле первой пустой строки и введите запись о назначении работника с номером 5 на должность Главный бухгалтер. Закройте таблицу. </w:t>
      </w:r>
    </w:p>
    <w:p w:rsidR="007D2A4D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Добавьте в таблиц</w:t>
      </w:r>
      <w:r w:rsidR="007D2A4D" w:rsidRPr="00D07183">
        <w:rPr>
          <w:rFonts w:ascii="Times New Roman" w:hAnsi="Times New Roman" w:cs="Times New Roman"/>
          <w:sz w:val="28"/>
          <w:szCs w:val="28"/>
        </w:rPr>
        <w:t>ы</w:t>
      </w:r>
      <w:r w:rsidRPr="00D07183">
        <w:rPr>
          <w:rFonts w:ascii="Times New Roman" w:hAnsi="Times New Roman" w:cs="Times New Roman"/>
          <w:sz w:val="28"/>
          <w:szCs w:val="28"/>
        </w:rPr>
        <w:t xml:space="preserve"> Анкета и </w:t>
      </w:r>
      <w:r w:rsidR="007D2A4D" w:rsidRPr="00D07183">
        <w:rPr>
          <w:rFonts w:ascii="Times New Roman" w:hAnsi="Times New Roman" w:cs="Times New Roman"/>
          <w:sz w:val="28"/>
          <w:szCs w:val="28"/>
        </w:rPr>
        <w:t>Назначение свои данные.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Закройте базу данных.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СОЗДАНИЕ И ИСПОЛЬЗОВАНИЕ ФОРМ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Формы могут быть созданы на основе таблиц или запросов. Разрабатывать формы можно одним из трех способов: автоматически (Автоформа), с помощью Мастера форм, вручную в режиме Конструктора. Можно комбинировать эти способы.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Создание автоформы в столбец для ввода и редактирования анкетных данных работников.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• Выберите вкладку Форма</w:t>
      </w:r>
      <w:r w:rsidR="007D2A4D" w:rsidRPr="00D07183">
        <w:rPr>
          <w:rFonts w:ascii="Times New Roman" w:hAnsi="Times New Roman" w:cs="Times New Roman"/>
          <w:sz w:val="28"/>
          <w:szCs w:val="28"/>
        </w:rPr>
        <w:t xml:space="preserve"> – Мастер форм</w:t>
      </w:r>
      <w:r w:rsidRPr="00D07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2A4D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Создать.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источник данных для формы: таблица Анкета.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Создать.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Испытайте форму.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 xml:space="preserve">Контрольные вопросы.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Перечислите основные понятия базы данных.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Перечислите типы объектов базы данных.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3. Какие бывают типы данных?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4. Как создать таблицу?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lastRenderedPageBreak/>
        <w:t>5. Как создать форму?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9F1F98" w:rsidRPr="00D07183" w:rsidRDefault="007D2A4D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21</w:t>
      </w:r>
    </w:p>
    <w:p w:rsidR="00C96143" w:rsidRPr="00D07183" w:rsidRDefault="009F1F98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="00347881"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2A4D" w:rsidRPr="00D07183">
        <w:rPr>
          <w:rFonts w:ascii="Times New Roman" w:eastAsia="Times New Roman" w:hAnsi="Times New Roman" w:cs="Times New Roman"/>
          <w:b/>
          <w:sz w:val="28"/>
          <w:szCs w:val="28"/>
        </w:rPr>
        <w:t>Использование  мастера  подстановок.  Сортировка  данных. Формирование отчетов.</w:t>
      </w:r>
    </w:p>
    <w:p w:rsidR="00347881" w:rsidRPr="00D07183" w:rsidRDefault="00347881" w:rsidP="00D071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Цель: научиться создавать отчеты в БД и сортировать данные.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Теория.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Отчет — это объект базы данных, который предназначен для вывода информации из баз данных, прежде всего на принтер. Отчеты позволяют выбрать из баз данных нужную пользователю информацию, оформить ее в виде документа, перед выводом на печать просмотреть на экране. Источником данных для отчета может служить таблица или запрос.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Отчеты можно создавать автоматически (Автоотчеты), вручную в режиме Конструктора и с помощью Мастера отчетов. Источником данных для отчета может быть таблица, запрос, а также несколько таблиц или запросов.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</w:t>
      </w:r>
      <w:r w:rsidRPr="00D07183">
        <w:rPr>
          <w:rFonts w:ascii="Times New Roman" w:hAnsi="Times New Roman" w:cs="Times New Roman"/>
          <w:b/>
          <w:sz w:val="28"/>
          <w:szCs w:val="28"/>
        </w:rPr>
        <w:t>Создание табличного отчета Список работников с помощью Мастера отчетов.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вкладку Отчеты.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Мастер отчетов.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•• Укажите источник данных для отчета: Анкета. Нажмите кнопку ОК.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Следуйте указаниям Мастера отчетов. Укажите для отчета все поля таблицы Анкета. Выберите вид отчета Табличный. Задайте имя отчета: Список работников.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Сохраните отчет.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2.Откройте отчет и распечатайте</w:t>
      </w:r>
      <w:r w:rsidRPr="00D07183">
        <w:rPr>
          <w:rFonts w:ascii="Times New Roman" w:hAnsi="Times New Roman" w:cs="Times New Roman"/>
          <w:sz w:val="28"/>
          <w:szCs w:val="28"/>
        </w:rPr>
        <w:t>. Работа должна занимать один печатный лист.(Для этого перед печатью отчета откройте его в режиме Конструктора и отформатируйте.)</w:t>
      </w:r>
    </w:p>
    <w:p w:rsidR="009F1F98" w:rsidRPr="00D07183" w:rsidRDefault="00E72DE4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3.</w:t>
      </w:r>
      <w:r w:rsidR="009F1F98" w:rsidRPr="00D07183">
        <w:rPr>
          <w:rFonts w:ascii="Times New Roman" w:hAnsi="Times New Roman" w:cs="Times New Roman"/>
          <w:b/>
          <w:sz w:val="28"/>
          <w:szCs w:val="28"/>
        </w:rPr>
        <w:t xml:space="preserve"> Создание многотабличной формы для просмотра анкетных и служебных данных работников с помощью мастера.</w:t>
      </w:r>
      <w:r w:rsidR="009F1F98" w:rsidRPr="00D07183">
        <w:rPr>
          <w:rFonts w:ascii="Times New Roman" w:hAnsi="Times New Roman" w:cs="Times New Roman"/>
          <w:sz w:val="28"/>
          <w:szCs w:val="28"/>
        </w:rPr>
        <w:t xml:space="preserve"> Главной формой должна быть форма на основе таблицы Анкета, а подчиненной — форма на основе таблицы Назначения.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вкладку Формы.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Создать.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способ создания формы в Мастере форм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источник данных для формы: таблица Анкета.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ОК.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Следуйте указаниям Мастера форм. </w:t>
      </w:r>
    </w:p>
    <w:p w:rsidR="00E72DE4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При указании полей для формы укажите все поля таблицы Анкета, а затем выберите из списка Таблицы/Запросы дополнительную таблицу Назначения и укажите все ее поля, кроме поля Табельный номер. Укажите тип представления данных: по Анкета. Включите кнопку Подчиненные </w:t>
      </w:r>
      <w:r w:rsidRPr="00D07183">
        <w:rPr>
          <w:rFonts w:ascii="Times New Roman" w:hAnsi="Times New Roman" w:cs="Times New Roman"/>
          <w:sz w:val="28"/>
          <w:szCs w:val="28"/>
        </w:rPr>
        <w:lastRenderedPageBreak/>
        <w:t xml:space="preserve">формы. Выберите тип подчиненной формы Ленточный. Задайте имена форм: </w:t>
      </w:r>
      <w:r w:rsidRPr="00D07183">
        <w:rPr>
          <w:rFonts w:ascii="Times New Roman" w:hAnsi="Times New Roman" w:cs="Times New Roman"/>
          <w:sz w:val="28"/>
          <w:szCs w:val="28"/>
          <w:u w:val="single"/>
        </w:rPr>
        <w:t>Работник и Назначения</w:t>
      </w:r>
      <w:r w:rsidRPr="00D07183">
        <w:rPr>
          <w:rFonts w:ascii="Times New Roman" w:hAnsi="Times New Roman" w:cs="Times New Roman"/>
          <w:sz w:val="28"/>
          <w:szCs w:val="28"/>
        </w:rPr>
        <w:t>.</w:t>
      </w:r>
    </w:p>
    <w:p w:rsidR="009F1F98" w:rsidRPr="00D07183" w:rsidRDefault="00E72DE4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4.</w:t>
      </w:r>
      <w:r w:rsidR="009F1F98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="009F1F98" w:rsidRPr="00D07183">
        <w:rPr>
          <w:rFonts w:ascii="Times New Roman" w:hAnsi="Times New Roman" w:cs="Times New Roman"/>
          <w:b/>
          <w:sz w:val="28"/>
          <w:szCs w:val="28"/>
        </w:rPr>
        <w:t>Сортировка данных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Откройте</w:t>
      </w:r>
      <w:r w:rsidR="00E72DE4" w:rsidRPr="00D07183">
        <w:rPr>
          <w:rFonts w:ascii="Times New Roman" w:hAnsi="Times New Roman" w:cs="Times New Roman"/>
          <w:sz w:val="28"/>
          <w:szCs w:val="28"/>
        </w:rPr>
        <w:t xml:space="preserve"> форму Работник и Назначения,</w:t>
      </w:r>
      <w:r w:rsidR="0034788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выполните сортировку в порядке возрастания.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Контрольные вопросы: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noProof/>
          <w:color w:val="000000"/>
          <w:sz w:val="28"/>
          <w:szCs w:val="28"/>
        </w:rPr>
        <w:t>Что такое Отчет? Форма?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noProof/>
          <w:color w:val="000000"/>
          <w:sz w:val="28"/>
          <w:szCs w:val="28"/>
        </w:rPr>
        <w:t>Какие виды отчетов бывают?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noProof/>
          <w:color w:val="000000"/>
          <w:sz w:val="28"/>
          <w:szCs w:val="28"/>
        </w:rPr>
        <w:t>Для чего необходимы формы,  отчеты?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Вывод:</w:t>
      </w:r>
    </w:p>
    <w:p w:rsidR="009F1F98" w:rsidRPr="00D07183" w:rsidRDefault="009F1F98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757A" w:rsidRPr="00D07183" w:rsidRDefault="00E72DE4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22</w:t>
      </w:r>
    </w:p>
    <w:p w:rsidR="009F1F98" w:rsidRPr="00D07183" w:rsidRDefault="004B757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="00E72DE4"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72DE4" w:rsidRPr="00D07183">
        <w:rPr>
          <w:rFonts w:ascii="Times New Roman" w:eastAsia="Times New Roman" w:hAnsi="Times New Roman" w:cs="Times New Roman"/>
          <w:sz w:val="28"/>
          <w:szCs w:val="28"/>
        </w:rPr>
        <w:t>Принципы поис</w:t>
      </w:r>
      <w:r w:rsidR="00C704B3" w:rsidRPr="00D07183">
        <w:rPr>
          <w:rFonts w:ascii="Times New Roman" w:eastAsia="Times New Roman" w:hAnsi="Times New Roman" w:cs="Times New Roman"/>
          <w:sz w:val="28"/>
          <w:szCs w:val="28"/>
        </w:rPr>
        <w:t>ка информации в СПС Консультант</w:t>
      </w:r>
      <w:r w:rsidR="00E72DE4" w:rsidRPr="00D07183">
        <w:rPr>
          <w:rFonts w:ascii="Times New Roman" w:eastAsia="Times New Roman" w:hAnsi="Times New Roman" w:cs="Times New Roman"/>
          <w:sz w:val="28"/>
          <w:szCs w:val="28"/>
        </w:rPr>
        <w:t>Плюс. Запросы базы данных.</w:t>
      </w:r>
    </w:p>
    <w:p w:rsidR="00347881" w:rsidRPr="00D07183" w:rsidRDefault="00347881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704B3" w:rsidRPr="00D07183">
        <w:rPr>
          <w:rFonts w:ascii="Times New Roman" w:eastAsia="Times New Roman" w:hAnsi="Times New Roman" w:cs="Times New Roman"/>
          <w:sz w:val="28"/>
          <w:szCs w:val="28"/>
        </w:rPr>
        <w:t>ознакомиться с СПС КонсультантП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люс.</w:t>
      </w:r>
    </w:p>
    <w:p w:rsidR="00347881" w:rsidRPr="00D07183" w:rsidRDefault="00347881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347881" w:rsidRPr="00D07183" w:rsidRDefault="00347881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18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КонсультантПлюс</w:t>
      </w:r>
      <w:r w:rsidRPr="00D07183">
        <w:rPr>
          <w:rFonts w:ascii="Times New Roman" w:hAnsi="Times New Roman" w:cs="Times New Roman"/>
          <w:sz w:val="28"/>
          <w:szCs w:val="28"/>
          <w:shd w:val="clear" w:color="auto" w:fill="FFFFFF"/>
        </w:rPr>
        <w:t> — компьютерная справочная правовая система в России.</w:t>
      </w:r>
    </w:p>
    <w:p w:rsidR="00347881" w:rsidRPr="00D07183" w:rsidRDefault="00347881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Основные функции </w:t>
      </w:r>
      <w:hyperlink r:id="rId79" w:tgtFrame="_blank" w:history="1">
        <w:r w:rsidRPr="00D07183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</w:rPr>
          <w:t>информационной системы Консультант</w:t>
        </w:r>
      </w:hyperlink>
      <w:r w:rsidR="00C704B3" w:rsidRPr="00D0718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Плюс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поиск необходимых нормативных актов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сравнение редакций документов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предоставление форм документов по бухучету, налогообложению, праву, кадровому делопроизводству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предоставление экспертных комментариев к законодательным актам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описание пошаговых инструкций по актуальным вопросам бухучета, налогообложения, права и кадровому делопроизводству при помощи специального сервиса «Путеводители»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работы: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Окна программы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окна СПС КонсультантПлюс стандартна для программ, работающих под управлением ОС MS Windows. В заголовке окна имеется значок и название программы</w:t>
      </w:r>
      <w:r w:rsidR="001210A1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 меню находится в верхней части окна СПС КонсультантПлюс.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 меню применяется для выполнения определенных операций с системой и состоит из рубрик: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Файл,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Правка,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Сервис,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Окна,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 компании.</w:t>
      </w:r>
      <w:r w:rsidR="001210A1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Нажав на одну из рубрик Главного меню, вы получите развернутый список команд этой рубрики, которые можно выполнить в настоящий момент. Те команды, которые в настоящий момент выполнить нельзя, будут неактивны.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Рубрики Главного меню одинаковы во всех частях системы, но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их (список команд) изменяется в зависимости от того, работаете ли вы с Карточкой поиска, списком документов или текстом документа.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удобства использования большинство операций, связанных с командами вынесено в Пиктографические меню каждой части системы. Эти меню расположены ниже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меню.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Пиктографическое меню состоит из двух частей:верхняя часть – Панель быстрого доступа. Эта панель доступна на всех без исключения этапах работы с системой;нижняя часть – контекстно-зависимое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Пиктографическое меню. Содержание этого меню зависит от того, в какой части системы вы находитесь: в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Карточке поиска в этом меню доступны опции для работы именно с этой карточкой, в тексте документа – для работы с текстом и т.п.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Информационные системы и технологии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эти операции можно выполнить с помощью контекстного меню (вызывается правой клавишей мыши в конкретном месте системы).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новый этап работы с системой и результаты работы отображаются в новом окне, которое накладывается на предыдущее. Т.о. в процессе работы может быть открыто множество окон внутри окна программы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СПС КонсультантПлюс. Переход между ними можно осуществлять с помощью команд Главного меню (рубрика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Окна), путем возврата (командная кнопка[Назад])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или за счет закрытия текущего окна (кнопка для этого окна, но не аналогичная кнопка для программы в целом, расположенная выше и имеющая красный фон).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Стартовое окно появляется первым при запуске СПС КонсультантПлюс. Из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Стартового окна осуществляется переход к различным поисковым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инструментам. Выбор поискового инструмента зависит от конкретных поисковых задач и от первичной информации об искомых документах, которая имеется у пользователя.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окно может быть легко вызвано пользователем в процессе работы с СПС КонсультантПлюс с помощью команды Меню.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Быстрый поиск – это наиболее простой и удобный способ начать поиск в системе. Это средство поиска доступно для работы уже из стартового окна.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с Быстрым поиском просто. Достаточно ввести свой запрос в строку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Быстрого поиска и нажать[Найти] – как в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Интернет-поисковике.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строке Быстрого поиска можно задать известную информацию о документе или несколько слов (фразу), описывающих проблему. Это могут быть любые известные вам сведения о документе, который хотите найти, или же слова (фразу), описывающие вопрос, по которому надо найти информацию. Запрос вводится простым языком, можно использовать синонимы, общепринятые сокращения и аббревиатуры.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чтобы быстро найти статью 169 Налогового кодекса РФ, достаточно в строку Быстрого поиска ввести: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СТАТЬЯ 169 НК РФ. Среди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найденных документов Налоговый кодекс со ссылкой на искомую статью будет находиться в верхней части списка. Таким образом, для поиска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нужного фрагмента документа было произведено меньше действий, чем при использовании других поисковых средств.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Другими примерами запросов являются: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о защите прав потребителя;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Минфина 54н;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 коммунальных услуг;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средства в лизинге;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Имущественный налоговый вычет.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результате работы Быстрого поиска получается единый список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 (без разбивки по информационным банкам; не более 50), в котором представлены нормативные документы, судебные решения, комментарии и т.п., наиболее точно отвечающие условиям запроса.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Пример 1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Требуется найти Федеральный закон «Об обществах с ограниченной ответственностью».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1) Очистим1 строку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Быстрого поиска и зададим в ней: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ОБ ООО.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видите, текст запроса достаточно компактен и не полностью совпадает с формулировкой примера. Запрос можно вводить маленькими или большими буквами.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 Очистка полей запроса в СПС КонсультантПлюс осуществляется с помощью кнопки.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2)Нажав кнопку [Найти], получаем список документов, в котором искомый закон находится в верхней части.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3)Щелкнув мышью по названию «Федеральный закон от 08.02.1998 N14-ФЗ(ред. от …, с изм. от …) «Об обществах с ограниченной ответственностью» (принят ГД ФС РФ 14.01.1998)», переходим в текст данного документа, причем в самое его начало.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Пример 2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Требуется найти информацию о возможности замены неиспользованного отпуска денежной компенсацией.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1)Очистим строку Быстрого поиска и зададим в ней: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 ОТПУСКА ДЕНЕЖНОЙ КОМПЕНСАЦИЕЙ.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2)Нажав кнопку [Найти], получаем небольшой список документов, наиболее точно соответствующих условию запроса.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Примечание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 Следует обратить внимание, что информация представлена единым списком, т.е. в нем содержатся документы разных типов: это и Трудовой кодекс РФ, и статьи печатных изданий, и консультации экспертов.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3)Первым в списке находится «Трудовой кодекс РФ» со ссылкой на статью 126 «Замена ежегодного оплачиваемого отпуска денежной компенсацией». Перейдя по этой ссылке к тексту документа, окажемся у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статьи 126 Кодекса (а не в самом его начале), где можно получить ответ по искомой ситуации.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документов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документов отражает результат поиска по сформированному поисковому запросу. В зависимости от используемых поисковых инструментов списки найденных документов отображаются в соответствующем виде.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Списки могут быть следующих типов: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•Список Быстрого поиска;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•Список документов по Карточке поискаи Правовому навигатору;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•Список связей документа.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выполненного с помощью Быстрого поиска запроса получается итоговый список документов, содержащий только наиболее соответствующие запросу документы.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включает разумное количество документов (не более 50). 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Сформируйте запрос. Результаты сохраните в виде скринов экрана или в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MSWord.</w:t>
      </w:r>
    </w:p>
    <w:p w:rsidR="00295C42" w:rsidRPr="00D07183" w:rsidRDefault="00295C42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</w:t>
      </w:r>
    </w:p>
    <w:p w:rsidR="000934FF" w:rsidRPr="00D07183" w:rsidRDefault="00295C42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занятие № 23 </w:t>
      </w:r>
    </w:p>
    <w:p w:rsidR="000934FF" w:rsidRPr="00D07183" w:rsidRDefault="000934FF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295C42" w:rsidRPr="00D07183">
        <w:rPr>
          <w:rFonts w:ascii="Times New Roman" w:eastAsia="Times New Roman" w:hAnsi="Times New Roman" w:cs="Times New Roman"/>
          <w:sz w:val="28"/>
          <w:szCs w:val="28"/>
        </w:rPr>
        <w:t>Система автоматизированного проектирования Компас</w:t>
      </w:r>
      <w:r w:rsidR="00295C42"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95C42" w:rsidRPr="00D07183">
        <w:rPr>
          <w:rFonts w:ascii="Times New Roman" w:eastAsia="Times New Roman" w:hAnsi="Times New Roman" w:cs="Times New Roman"/>
          <w:sz w:val="28"/>
          <w:szCs w:val="28"/>
        </w:rPr>
        <w:t>- 3D.</w:t>
      </w:r>
    </w:p>
    <w:p w:rsidR="000934FF" w:rsidRPr="00D07183" w:rsidRDefault="000934FF" w:rsidP="00D07183">
      <w:pPr>
        <w:pStyle w:val="a8"/>
        <w:spacing w:after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  <w:u w:val="single"/>
        </w:rPr>
        <w:t>Цель:</w:t>
      </w:r>
      <w:r w:rsidRPr="00D07183">
        <w:rPr>
          <w:rFonts w:cs="Times New Roman"/>
          <w:sz w:val="28"/>
          <w:szCs w:val="28"/>
        </w:rPr>
        <w:t xml:space="preserve"> освоение основных приемов работы в ПО Компас-3</w:t>
      </w:r>
      <w:r w:rsidRPr="00D07183">
        <w:rPr>
          <w:rFonts w:cs="Times New Roman"/>
          <w:sz w:val="28"/>
          <w:szCs w:val="28"/>
          <w:lang w:val="en-US"/>
        </w:rPr>
        <w:t>D</w:t>
      </w:r>
      <w:r w:rsidRPr="00D07183">
        <w:rPr>
          <w:rFonts w:cs="Times New Roman"/>
          <w:sz w:val="28"/>
          <w:szCs w:val="28"/>
        </w:rPr>
        <w:t>, построение плоских фигур и нанесение размеров на чертеже.</w:t>
      </w:r>
    </w:p>
    <w:p w:rsidR="000934FF" w:rsidRPr="00D07183" w:rsidRDefault="000934FF" w:rsidP="00D07183">
      <w:pPr>
        <w:pStyle w:val="a8"/>
        <w:spacing w:after="0"/>
        <w:ind w:firstLine="709"/>
        <w:jc w:val="both"/>
        <w:rPr>
          <w:rFonts w:cs="Times New Roman"/>
          <w:sz w:val="28"/>
          <w:szCs w:val="28"/>
          <w:u w:val="single"/>
        </w:rPr>
      </w:pPr>
      <w:r w:rsidRPr="00D07183">
        <w:rPr>
          <w:rFonts w:cs="Times New Roman"/>
          <w:sz w:val="28"/>
          <w:szCs w:val="28"/>
          <w:u w:val="single"/>
        </w:rPr>
        <w:t>Ход работы:</w:t>
      </w:r>
    </w:p>
    <w:p w:rsidR="000934FF" w:rsidRPr="00D07183" w:rsidRDefault="000934FF" w:rsidP="00D07183">
      <w:pPr>
        <w:pStyle w:val="a8"/>
        <w:numPr>
          <w:ilvl w:val="0"/>
          <w:numId w:val="75"/>
        </w:numPr>
        <w:tabs>
          <w:tab w:val="clear" w:pos="786"/>
        </w:tabs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Запустить редактор Компас-3</w:t>
      </w:r>
      <w:r w:rsidRPr="00D07183">
        <w:rPr>
          <w:rFonts w:cs="Times New Roman"/>
          <w:sz w:val="28"/>
          <w:szCs w:val="28"/>
          <w:lang w:val="en-US"/>
        </w:rPr>
        <w:t>D</w:t>
      </w:r>
      <w:r w:rsidRPr="00D07183">
        <w:rPr>
          <w:rFonts w:cs="Times New Roman"/>
          <w:sz w:val="28"/>
          <w:szCs w:val="28"/>
        </w:rPr>
        <w:t>. (Пуск – Программы – Компас-3</w:t>
      </w:r>
      <w:r w:rsidRPr="00D07183">
        <w:rPr>
          <w:rFonts w:cs="Times New Roman"/>
          <w:sz w:val="28"/>
          <w:szCs w:val="28"/>
          <w:lang w:val="en-US"/>
        </w:rPr>
        <w:t>D</w:t>
      </w:r>
      <w:r w:rsidRPr="00D07183">
        <w:rPr>
          <w:rFonts w:cs="Times New Roman"/>
          <w:sz w:val="28"/>
          <w:szCs w:val="28"/>
        </w:rPr>
        <w:t>)</w:t>
      </w:r>
    </w:p>
    <w:p w:rsidR="000934FF" w:rsidRPr="00D07183" w:rsidRDefault="000934FF" w:rsidP="00D07183">
      <w:pPr>
        <w:pStyle w:val="a8"/>
        <w:numPr>
          <w:ilvl w:val="0"/>
          <w:numId w:val="75"/>
        </w:numPr>
        <w:tabs>
          <w:tab w:val="clear" w:pos="786"/>
        </w:tabs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Написать последовательность команд ПО Компас-3</w:t>
      </w:r>
      <w:r w:rsidRPr="00D07183">
        <w:rPr>
          <w:rFonts w:cs="Times New Roman"/>
          <w:sz w:val="28"/>
          <w:szCs w:val="28"/>
          <w:lang w:val="en-US"/>
        </w:rPr>
        <w:t>D</w:t>
      </w:r>
      <w:r w:rsidRPr="00D07183">
        <w:rPr>
          <w:rFonts w:cs="Times New Roman"/>
          <w:sz w:val="28"/>
          <w:szCs w:val="28"/>
        </w:rPr>
        <w:t xml:space="preserve"> для построения контура, изображенного на рисунке, определить площадь, ограниченную контуром и его периметр.</w:t>
      </w:r>
    </w:p>
    <w:p w:rsidR="000934FF" w:rsidRPr="00D07183" w:rsidRDefault="000934FF" w:rsidP="00D07183">
      <w:pPr>
        <w:pStyle w:val="a8"/>
        <w:numPr>
          <w:ilvl w:val="0"/>
          <w:numId w:val="75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Добавить к чертежу лист с основной надписью, заполнить основную надпись.</w:t>
      </w:r>
    </w:p>
    <w:p w:rsidR="000934FF" w:rsidRPr="00D07183" w:rsidRDefault="000934FF" w:rsidP="00D07183">
      <w:pPr>
        <w:pStyle w:val="a8"/>
        <w:numPr>
          <w:ilvl w:val="0"/>
          <w:numId w:val="75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Распечатать полученный документ.</w:t>
      </w:r>
    </w:p>
    <w:p w:rsidR="000934FF" w:rsidRPr="00D07183" w:rsidRDefault="00476CB3" w:rsidP="00D07183">
      <w:pPr>
        <w:pStyle w:val="a8"/>
        <w:numPr>
          <w:ilvl w:val="0"/>
          <w:numId w:val="75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0" allowOverlap="1" wp14:anchorId="5B4BBCF0" wp14:editId="039C2C2B">
            <wp:simplePos x="0" y="0"/>
            <wp:positionH relativeFrom="column">
              <wp:posOffset>1072515</wp:posOffset>
            </wp:positionH>
            <wp:positionV relativeFrom="paragraph">
              <wp:posOffset>274320</wp:posOffset>
            </wp:positionV>
            <wp:extent cx="2647950" cy="2185670"/>
            <wp:effectExtent l="0" t="0" r="0" b="0"/>
            <wp:wrapTopAndBottom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28412" t="16367" r="15117" b="2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4FF" w:rsidRPr="00D07183">
        <w:rPr>
          <w:rFonts w:cs="Times New Roman"/>
          <w:sz w:val="28"/>
          <w:szCs w:val="28"/>
        </w:rPr>
        <w:t>Сделать выводы по работе.</w:t>
      </w:r>
    </w:p>
    <w:sectPr w:rsidR="000934FF" w:rsidRPr="00D07183" w:rsidSect="00476CB3">
      <w:footerReference w:type="default" r:id="rId81"/>
      <w:pgSz w:w="11920" w:h="16840"/>
      <w:pgMar w:top="1134" w:right="850" w:bottom="1134" w:left="1701" w:header="0" w:footer="50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623" w:rsidRDefault="00CE5623" w:rsidP="0081503F">
      <w:r>
        <w:separator/>
      </w:r>
    </w:p>
  </w:endnote>
  <w:endnote w:type="continuationSeparator" w:id="0">
    <w:p w:rsidR="00CE5623" w:rsidRDefault="00CE5623" w:rsidP="00815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866932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913A14" w:rsidRPr="007473CE" w:rsidRDefault="00913A14">
        <w:pPr>
          <w:pStyle w:val="af"/>
          <w:jc w:val="center"/>
          <w:rPr>
            <w:sz w:val="22"/>
          </w:rPr>
        </w:pPr>
        <w:r w:rsidRPr="007473CE">
          <w:rPr>
            <w:sz w:val="22"/>
          </w:rPr>
          <w:fldChar w:fldCharType="begin"/>
        </w:r>
        <w:r w:rsidRPr="007473CE">
          <w:rPr>
            <w:sz w:val="22"/>
          </w:rPr>
          <w:instrText xml:space="preserve"> PAGE   \* MERGEFORMAT </w:instrText>
        </w:r>
        <w:r w:rsidRPr="007473CE">
          <w:rPr>
            <w:sz w:val="22"/>
          </w:rPr>
          <w:fldChar w:fldCharType="separate"/>
        </w:r>
        <w:r w:rsidR="00642693">
          <w:rPr>
            <w:noProof/>
            <w:sz w:val="22"/>
          </w:rPr>
          <w:t>1</w:t>
        </w:r>
        <w:r w:rsidRPr="007473CE">
          <w:rPr>
            <w:noProof/>
            <w:sz w:val="22"/>
          </w:rPr>
          <w:fldChar w:fldCharType="end"/>
        </w:r>
      </w:p>
    </w:sdtContent>
  </w:sdt>
  <w:p w:rsidR="00913A14" w:rsidRDefault="00913A1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5125867"/>
      <w:docPartObj>
        <w:docPartGallery w:val="Page Numbers (Bottom of Page)"/>
        <w:docPartUnique/>
      </w:docPartObj>
    </w:sdtPr>
    <w:sdtEndPr/>
    <w:sdtContent>
      <w:p w:rsidR="00913A14" w:rsidRPr="007473CE" w:rsidRDefault="00913A14" w:rsidP="0081503F">
        <w:pPr>
          <w:pStyle w:val="a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69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623" w:rsidRDefault="00CE5623" w:rsidP="0081503F">
      <w:r>
        <w:separator/>
      </w:r>
    </w:p>
  </w:footnote>
  <w:footnote w:type="continuationSeparator" w:id="0">
    <w:p w:rsidR="00CE5623" w:rsidRDefault="00CE5623" w:rsidP="00815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/>
        <w:sz w:val="24"/>
        <w:szCs w:val="24"/>
      </w:rPr>
    </w:lvl>
  </w:abstractNum>
  <w:abstractNum w:abstractNumId="1" w15:restartNumberingAfterBreak="0">
    <w:nsid w:val="00000003"/>
    <w:multiLevelType w:val="multilevel"/>
    <w:tmpl w:val="082257BA"/>
    <w:name w:val="WW8Num7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>
      <w:start w:val="1"/>
      <w:numFmt w:val="lowerRoman"/>
      <w:lvlText w:val="%3."/>
      <w:lvlJc w:val="left"/>
      <w:pPr>
        <w:tabs>
          <w:tab w:val="num" w:pos="2217"/>
        </w:tabs>
        <w:ind w:left="2217" w:hanging="180"/>
      </w:pPr>
    </w:lvl>
    <w:lvl w:ilvl="3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>
      <w:start w:val="1"/>
      <w:numFmt w:val="lowerRoman"/>
      <w:lvlText w:val="%6."/>
      <w:lvlJc w:val="left"/>
      <w:pPr>
        <w:tabs>
          <w:tab w:val="num" w:pos="4377"/>
        </w:tabs>
        <w:ind w:left="4377" w:hanging="180"/>
      </w:pPr>
    </w:lvl>
    <w:lvl w:ilvl="6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>
      <w:start w:val="1"/>
      <w:numFmt w:val="lowerRoman"/>
      <w:lvlText w:val="%9."/>
      <w:lvlJc w:val="left"/>
      <w:pPr>
        <w:tabs>
          <w:tab w:val="num" w:pos="6537"/>
        </w:tabs>
        <w:ind w:left="6537" w:hanging="180"/>
      </w:p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10"/>
    <w:multiLevelType w:val="single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/>
        <w:sz w:val="24"/>
        <w:szCs w:val="24"/>
      </w:rPr>
    </w:lvl>
  </w:abstractNum>
  <w:abstractNum w:abstractNumId="6" w15:restartNumberingAfterBreak="0">
    <w:nsid w:val="00CE0D78"/>
    <w:multiLevelType w:val="hybridMultilevel"/>
    <w:tmpl w:val="B71083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8" w15:restartNumberingAfterBreak="0">
    <w:nsid w:val="02AF1CB4"/>
    <w:multiLevelType w:val="hybridMultilevel"/>
    <w:tmpl w:val="B3F2C008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7F52C6"/>
    <w:multiLevelType w:val="hybridMultilevel"/>
    <w:tmpl w:val="7ED66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AB2BBD"/>
    <w:multiLevelType w:val="hybridMultilevel"/>
    <w:tmpl w:val="DA3CCE7A"/>
    <w:lvl w:ilvl="0" w:tplc="BC76B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6D22AD"/>
    <w:multiLevelType w:val="hybridMultilevel"/>
    <w:tmpl w:val="A61C2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DA45CE">
      <w:start w:val="1"/>
      <w:numFmt w:val="bullet"/>
      <w:lvlText w:val="o"/>
      <w:lvlJc w:val="left"/>
      <w:pPr>
        <w:tabs>
          <w:tab w:val="num" w:pos="1440"/>
        </w:tabs>
        <w:ind w:left="1440" w:hanging="144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E7708A"/>
    <w:multiLevelType w:val="hybridMultilevel"/>
    <w:tmpl w:val="410CD1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CA7D9A"/>
    <w:multiLevelType w:val="hybridMultilevel"/>
    <w:tmpl w:val="8E8278E2"/>
    <w:lvl w:ilvl="0" w:tplc="C09CC8B6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14" w15:restartNumberingAfterBreak="0">
    <w:nsid w:val="0A2562F2"/>
    <w:multiLevelType w:val="singleLevel"/>
    <w:tmpl w:val="7C5412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</w:rPr>
    </w:lvl>
  </w:abstractNum>
  <w:abstractNum w:abstractNumId="15" w15:restartNumberingAfterBreak="0">
    <w:nsid w:val="0AFD3A51"/>
    <w:multiLevelType w:val="hybridMultilevel"/>
    <w:tmpl w:val="2F0C4392"/>
    <w:lvl w:ilvl="0" w:tplc="8FE4C93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16" w15:restartNumberingAfterBreak="0">
    <w:nsid w:val="0C8B65BB"/>
    <w:multiLevelType w:val="hybridMultilevel"/>
    <w:tmpl w:val="D1041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CB36702"/>
    <w:multiLevelType w:val="hybridMultilevel"/>
    <w:tmpl w:val="067E74C6"/>
    <w:lvl w:ilvl="0" w:tplc="F41A4D52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DC31948"/>
    <w:multiLevelType w:val="hybridMultilevel"/>
    <w:tmpl w:val="DB82B792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99462E"/>
    <w:multiLevelType w:val="hybridMultilevel"/>
    <w:tmpl w:val="3BF20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975129"/>
    <w:multiLevelType w:val="hybridMultilevel"/>
    <w:tmpl w:val="2F368F6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0FEA2773"/>
    <w:multiLevelType w:val="hybridMultilevel"/>
    <w:tmpl w:val="1E9488B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117D24"/>
    <w:multiLevelType w:val="hybridMultilevel"/>
    <w:tmpl w:val="24009688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0E72C55"/>
    <w:multiLevelType w:val="hybridMultilevel"/>
    <w:tmpl w:val="17A20F74"/>
    <w:lvl w:ilvl="0" w:tplc="CFEC1A1C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ED0F4C"/>
    <w:multiLevelType w:val="hybridMultilevel"/>
    <w:tmpl w:val="0C1274F2"/>
    <w:lvl w:ilvl="0" w:tplc="A07C528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128811FD"/>
    <w:multiLevelType w:val="multilevel"/>
    <w:tmpl w:val="1D9E92FA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3EB607D"/>
    <w:multiLevelType w:val="singleLevel"/>
    <w:tmpl w:val="CF1CE60E"/>
    <w:lvl w:ilvl="0">
      <w:start w:val="1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14A371F5"/>
    <w:multiLevelType w:val="hybridMultilevel"/>
    <w:tmpl w:val="48CC1F54"/>
    <w:lvl w:ilvl="0" w:tplc="A07C5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6450DDC"/>
    <w:multiLevelType w:val="hybridMultilevel"/>
    <w:tmpl w:val="B958F1F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6C820F2"/>
    <w:multiLevelType w:val="singleLevel"/>
    <w:tmpl w:val="56AA44D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0" w15:restartNumberingAfterBreak="0">
    <w:nsid w:val="174443B1"/>
    <w:multiLevelType w:val="hybridMultilevel"/>
    <w:tmpl w:val="6338F232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3E43E7"/>
    <w:multiLevelType w:val="hybridMultilevel"/>
    <w:tmpl w:val="6CF0A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6346A5"/>
    <w:multiLevelType w:val="multilevel"/>
    <w:tmpl w:val="F7CA837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2" w:hanging="2160"/>
      </w:pPr>
      <w:rPr>
        <w:rFonts w:hint="default"/>
      </w:rPr>
    </w:lvl>
  </w:abstractNum>
  <w:abstractNum w:abstractNumId="33" w15:restartNumberingAfterBreak="0">
    <w:nsid w:val="196C7A89"/>
    <w:multiLevelType w:val="hybridMultilevel"/>
    <w:tmpl w:val="BD66A71E"/>
    <w:lvl w:ilvl="0" w:tplc="AF525A2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4" w15:restartNumberingAfterBreak="0">
    <w:nsid w:val="1AD21578"/>
    <w:multiLevelType w:val="hybridMultilevel"/>
    <w:tmpl w:val="80D05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1BAE1B28"/>
    <w:multiLevelType w:val="hybridMultilevel"/>
    <w:tmpl w:val="E542A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A50434"/>
    <w:multiLevelType w:val="hybridMultilevel"/>
    <w:tmpl w:val="03AC5F70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F41A4D52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E3D3AA2"/>
    <w:multiLevelType w:val="hybridMultilevel"/>
    <w:tmpl w:val="1CC8A2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15905B4"/>
    <w:multiLevelType w:val="hybridMultilevel"/>
    <w:tmpl w:val="D4D69E1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222B760D"/>
    <w:multiLevelType w:val="hybridMultilevel"/>
    <w:tmpl w:val="41ACEE8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 w15:restartNumberingAfterBreak="0">
    <w:nsid w:val="22303DA6"/>
    <w:multiLevelType w:val="multilevel"/>
    <w:tmpl w:val="CDAAA00C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5851266"/>
    <w:multiLevelType w:val="hybridMultilevel"/>
    <w:tmpl w:val="DAB0227A"/>
    <w:lvl w:ilvl="0" w:tplc="76D65B3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3040364E"/>
    <w:multiLevelType w:val="hybridMultilevel"/>
    <w:tmpl w:val="427E371C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F14786"/>
    <w:multiLevelType w:val="multilevel"/>
    <w:tmpl w:val="A98AC7F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russianLow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38887935"/>
    <w:multiLevelType w:val="multilevel"/>
    <w:tmpl w:val="4BB61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C373AE8"/>
    <w:multiLevelType w:val="hybridMultilevel"/>
    <w:tmpl w:val="5448BCC4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C443C14"/>
    <w:multiLevelType w:val="hybridMultilevel"/>
    <w:tmpl w:val="6C22C8FC"/>
    <w:lvl w:ilvl="0" w:tplc="C09CC8B6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47" w15:restartNumberingAfterBreak="0">
    <w:nsid w:val="3F711724"/>
    <w:multiLevelType w:val="multilevel"/>
    <w:tmpl w:val="589A5D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russianLow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4043176E"/>
    <w:multiLevelType w:val="multilevel"/>
    <w:tmpl w:val="78CCC71C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1644D21"/>
    <w:multiLevelType w:val="hybridMultilevel"/>
    <w:tmpl w:val="6F766974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41A4D52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2C409DB"/>
    <w:multiLevelType w:val="hybridMultilevel"/>
    <w:tmpl w:val="39CCBA0E"/>
    <w:lvl w:ilvl="0" w:tplc="F41A4D52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5B565B4"/>
    <w:multiLevelType w:val="hybridMultilevel"/>
    <w:tmpl w:val="F34C4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7D173AD"/>
    <w:multiLevelType w:val="multilevel"/>
    <w:tmpl w:val="618EEF4A"/>
    <w:lvl w:ilvl="0">
      <w:start w:val="1"/>
      <w:numFmt w:val="decimal"/>
      <w:lvlText w:val="%1."/>
      <w:lvlJc w:val="left"/>
      <w:pPr>
        <w:ind w:left="1259" w:hanging="360"/>
      </w:pPr>
    </w:lvl>
    <w:lvl w:ilvl="1">
      <w:start w:val="2"/>
      <w:numFmt w:val="decimal"/>
      <w:isLgl/>
      <w:lvlText w:val="%1.%2."/>
      <w:lvlJc w:val="left"/>
      <w:pPr>
        <w:ind w:left="1634" w:hanging="73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634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59" w:hanging="2160"/>
      </w:pPr>
      <w:rPr>
        <w:rFonts w:hint="default"/>
      </w:rPr>
    </w:lvl>
  </w:abstractNum>
  <w:abstractNum w:abstractNumId="53" w15:restartNumberingAfterBreak="0">
    <w:nsid w:val="4805207A"/>
    <w:multiLevelType w:val="hybridMultilevel"/>
    <w:tmpl w:val="3A8097A6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85C27A8"/>
    <w:multiLevelType w:val="hybridMultilevel"/>
    <w:tmpl w:val="34609BD0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4C7C6555"/>
    <w:multiLevelType w:val="hybridMultilevel"/>
    <w:tmpl w:val="0C7C6190"/>
    <w:lvl w:ilvl="0" w:tplc="F41A4D52">
      <w:start w:val="1"/>
      <w:numFmt w:val="russianLower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6" w15:restartNumberingAfterBreak="0">
    <w:nsid w:val="4DFF63AA"/>
    <w:multiLevelType w:val="multilevel"/>
    <w:tmpl w:val="91480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F733B16"/>
    <w:multiLevelType w:val="multilevel"/>
    <w:tmpl w:val="F52E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1AA254E"/>
    <w:multiLevelType w:val="singleLevel"/>
    <w:tmpl w:val="8500DA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59" w15:restartNumberingAfterBreak="0">
    <w:nsid w:val="520A0821"/>
    <w:multiLevelType w:val="hybridMultilevel"/>
    <w:tmpl w:val="2EFA769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2B93FDA"/>
    <w:multiLevelType w:val="hybridMultilevel"/>
    <w:tmpl w:val="26107A9C"/>
    <w:lvl w:ilvl="0" w:tplc="F41A4D52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42F6074"/>
    <w:multiLevelType w:val="singleLevel"/>
    <w:tmpl w:val="E1FAB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2" w15:restartNumberingAfterBreak="0">
    <w:nsid w:val="55212A09"/>
    <w:multiLevelType w:val="hybridMultilevel"/>
    <w:tmpl w:val="8E8278E2"/>
    <w:lvl w:ilvl="0" w:tplc="C09CC8B6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63" w15:restartNumberingAfterBreak="0">
    <w:nsid w:val="56C74F67"/>
    <w:multiLevelType w:val="hybridMultilevel"/>
    <w:tmpl w:val="2F785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85B54DB"/>
    <w:multiLevelType w:val="multilevel"/>
    <w:tmpl w:val="14FC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8A16F05"/>
    <w:multiLevelType w:val="hybridMultilevel"/>
    <w:tmpl w:val="B2EA4784"/>
    <w:lvl w:ilvl="0" w:tplc="04190017">
      <w:start w:val="1"/>
      <w:numFmt w:val="lowerLetter"/>
      <w:lvlText w:val="%1)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6" w15:restartNumberingAfterBreak="0">
    <w:nsid w:val="59055E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7" w15:restartNumberingAfterBreak="0">
    <w:nsid w:val="593179E9"/>
    <w:multiLevelType w:val="hybridMultilevel"/>
    <w:tmpl w:val="C2CED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D3045B5"/>
    <w:multiLevelType w:val="multilevel"/>
    <w:tmpl w:val="F5380A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5D973134"/>
    <w:multiLevelType w:val="multilevel"/>
    <w:tmpl w:val="BD001D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russianLow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0" w15:restartNumberingAfterBreak="0">
    <w:nsid w:val="5DE97712"/>
    <w:multiLevelType w:val="hybridMultilevel"/>
    <w:tmpl w:val="8B76AEB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1" w15:restartNumberingAfterBreak="0">
    <w:nsid w:val="5EA07A3C"/>
    <w:multiLevelType w:val="multilevel"/>
    <w:tmpl w:val="212A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FB620E0"/>
    <w:multiLevelType w:val="hybridMultilevel"/>
    <w:tmpl w:val="77822778"/>
    <w:lvl w:ilvl="0" w:tplc="A5F67B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FDC4997"/>
    <w:multiLevelType w:val="hybridMultilevel"/>
    <w:tmpl w:val="CCF67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1E60519"/>
    <w:multiLevelType w:val="hybridMultilevel"/>
    <w:tmpl w:val="D66EE0A8"/>
    <w:lvl w:ilvl="0" w:tplc="F41A4D52">
      <w:start w:val="1"/>
      <w:numFmt w:val="russianLower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 w15:restartNumberingAfterBreak="0">
    <w:nsid w:val="628436A6"/>
    <w:multiLevelType w:val="hybridMultilevel"/>
    <w:tmpl w:val="7B12C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5362394"/>
    <w:multiLevelType w:val="multilevel"/>
    <w:tmpl w:val="465A6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A836DE"/>
    <w:multiLevelType w:val="hybridMultilevel"/>
    <w:tmpl w:val="B6AED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8247F60"/>
    <w:multiLevelType w:val="hybridMultilevel"/>
    <w:tmpl w:val="258CEC1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9" w15:restartNumberingAfterBreak="0">
    <w:nsid w:val="68B648AF"/>
    <w:multiLevelType w:val="multilevel"/>
    <w:tmpl w:val="5860B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9292654"/>
    <w:multiLevelType w:val="multilevel"/>
    <w:tmpl w:val="AFFCDFB0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9843B0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 w15:restartNumberingAfterBreak="0">
    <w:nsid w:val="699309B7"/>
    <w:multiLevelType w:val="multilevel"/>
    <w:tmpl w:val="DC286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A685DD0"/>
    <w:multiLevelType w:val="multilevel"/>
    <w:tmpl w:val="AE4E7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4" w15:restartNumberingAfterBreak="0">
    <w:nsid w:val="6AD95F3C"/>
    <w:multiLevelType w:val="hybridMultilevel"/>
    <w:tmpl w:val="AB509636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327872"/>
    <w:multiLevelType w:val="hybridMultilevel"/>
    <w:tmpl w:val="009A917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6" w15:restartNumberingAfterBreak="0">
    <w:nsid w:val="6DE370F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</w:abstractNum>
  <w:abstractNum w:abstractNumId="87" w15:restartNumberingAfterBreak="0">
    <w:nsid w:val="6E7C5836"/>
    <w:multiLevelType w:val="hybridMultilevel"/>
    <w:tmpl w:val="CE3C4F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70937584"/>
    <w:multiLevelType w:val="multilevel"/>
    <w:tmpl w:val="38CE8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31C5396"/>
    <w:multiLevelType w:val="hybridMultilevel"/>
    <w:tmpl w:val="A0DA4CF6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37405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1" w15:restartNumberingAfterBreak="0">
    <w:nsid w:val="75923ACC"/>
    <w:multiLevelType w:val="multilevel"/>
    <w:tmpl w:val="CCC2D6A8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6667779"/>
    <w:multiLevelType w:val="singleLevel"/>
    <w:tmpl w:val="98D0C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</w:abstractNum>
  <w:abstractNum w:abstractNumId="93" w15:restartNumberingAfterBreak="0">
    <w:nsid w:val="769502C3"/>
    <w:multiLevelType w:val="hybridMultilevel"/>
    <w:tmpl w:val="29F63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6FF6C9D"/>
    <w:multiLevelType w:val="hybridMultilevel"/>
    <w:tmpl w:val="277069AC"/>
    <w:lvl w:ilvl="0" w:tplc="F41A4D52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7A7B156B"/>
    <w:multiLevelType w:val="singleLevel"/>
    <w:tmpl w:val="E1FAB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6" w15:restartNumberingAfterBreak="0">
    <w:nsid w:val="7B287B35"/>
    <w:multiLevelType w:val="multilevel"/>
    <w:tmpl w:val="01821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CBF7AC3"/>
    <w:multiLevelType w:val="hybridMultilevel"/>
    <w:tmpl w:val="0F325884"/>
    <w:lvl w:ilvl="0" w:tplc="F41A4D52">
      <w:start w:val="1"/>
      <w:numFmt w:val="russianLower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8" w15:restartNumberingAfterBreak="0">
    <w:nsid w:val="7E392FC2"/>
    <w:multiLevelType w:val="hybridMultilevel"/>
    <w:tmpl w:val="AF5A7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E53012A"/>
    <w:multiLevelType w:val="hybridMultilevel"/>
    <w:tmpl w:val="42AC5426"/>
    <w:lvl w:ilvl="0" w:tplc="F41A4D52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1"/>
  </w:num>
  <w:num w:numId="2">
    <w:abstractNumId w:val="83"/>
  </w:num>
  <w:num w:numId="3">
    <w:abstractNumId w:val="54"/>
  </w:num>
  <w:num w:numId="4">
    <w:abstractNumId w:val="85"/>
  </w:num>
  <w:num w:numId="5">
    <w:abstractNumId w:val="59"/>
  </w:num>
  <w:num w:numId="6">
    <w:abstractNumId w:val="28"/>
  </w:num>
  <w:num w:numId="7">
    <w:abstractNumId w:val="38"/>
  </w:num>
  <w:num w:numId="8">
    <w:abstractNumId w:val="70"/>
  </w:num>
  <w:num w:numId="9">
    <w:abstractNumId w:val="65"/>
  </w:num>
  <w:num w:numId="10">
    <w:abstractNumId w:val="82"/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52"/>
  </w:num>
  <w:num w:numId="16">
    <w:abstractNumId w:val="13"/>
  </w:num>
  <w:num w:numId="17">
    <w:abstractNumId w:val="0"/>
  </w:num>
  <w:num w:numId="18">
    <w:abstractNumId w:val="1"/>
  </w:num>
  <w:num w:numId="19">
    <w:abstractNumId w:val="2"/>
  </w:num>
  <w:num w:numId="20">
    <w:abstractNumId w:val="15"/>
  </w:num>
  <w:num w:numId="21">
    <w:abstractNumId w:val="21"/>
  </w:num>
  <w:num w:numId="22">
    <w:abstractNumId w:val="78"/>
  </w:num>
  <w:num w:numId="23">
    <w:abstractNumId w:val="26"/>
    <w:lvlOverride w:ilvl="0">
      <w:startOverride w:val="1"/>
    </w:lvlOverride>
  </w:num>
  <w:num w:numId="24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39"/>
  </w:num>
  <w:num w:numId="27">
    <w:abstractNumId w:val="67"/>
  </w:num>
  <w:num w:numId="28">
    <w:abstractNumId w:val="33"/>
  </w:num>
  <w:num w:numId="29">
    <w:abstractNumId w:val="31"/>
  </w:num>
  <w:num w:numId="30">
    <w:abstractNumId w:val="77"/>
  </w:num>
  <w:num w:numId="31">
    <w:abstractNumId w:val="19"/>
  </w:num>
  <w:num w:numId="32">
    <w:abstractNumId w:val="66"/>
  </w:num>
  <w:num w:numId="33">
    <w:abstractNumId w:val="63"/>
  </w:num>
  <w:num w:numId="34">
    <w:abstractNumId w:val="90"/>
  </w:num>
  <w:num w:numId="35">
    <w:abstractNumId w:val="58"/>
  </w:num>
  <w:num w:numId="36">
    <w:abstractNumId w:val="95"/>
  </w:num>
  <w:num w:numId="37">
    <w:abstractNumId w:val="37"/>
  </w:num>
  <w:num w:numId="38">
    <w:abstractNumId w:val="92"/>
  </w:num>
  <w:num w:numId="39">
    <w:abstractNumId w:val="57"/>
  </w:num>
  <w:num w:numId="40">
    <w:abstractNumId w:val="87"/>
  </w:num>
  <w:num w:numId="41">
    <w:abstractNumId w:val="14"/>
  </w:num>
  <w:num w:numId="42">
    <w:abstractNumId w:val="11"/>
  </w:num>
  <w:num w:numId="43">
    <w:abstractNumId w:val="6"/>
  </w:num>
  <w:num w:numId="44">
    <w:abstractNumId w:val="10"/>
  </w:num>
  <w:num w:numId="45">
    <w:abstractNumId w:val="68"/>
  </w:num>
  <w:num w:numId="46">
    <w:abstractNumId w:val="40"/>
  </w:num>
  <w:num w:numId="47">
    <w:abstractNumId w:val="30"/>
  </w:num>
  <w:num w:numId="48">
    <w:abstractNumId w:val="69"/>
  </w:num>
  <w:num w:numId="49">
    <w:abstractNumId w:val="42"/>
  </w:num>
  <w:num w:numId="50">
    <w:abstractNumId w:val="53"/>
  </w:num>
  <w:num w:numId="51">
    <w:abstractNumId w:val="47"/>
  </w:num>
  <w:num w:numId="52">
    <w:abstractNumId w:val="89"/>
  </w:num>
  <w:num w:numId="53">
    <w:abstractNumId w:val="49"/>
  </w:num>
  <w:num w:numId="54">
    <w:abstractNumId w:val="43"/>
  </w:num>
  <w:num w:numId="55">
    <w:abstractNumId w:val="45"/>
  </w:num>
  <w:num w:numId="56">
    <w:abstractNumId w:val="18"/>
  </w:num>
  <w:num w:numId="57">
    <w:abstractNumId w:val="84"/>
  </w:num>
  <w:num w:numId="58">
    <w:abstractNumId w:val="60"/>
  </w:num>
  <w:num w:numId="59">
    <w:abstractNumId w:val="74"/>
  </w:num>
  <w:num w:numId="60">
    <w:abstractNumId w:val="22"/>
  </w:num>
  <w:num w:numId="61">
    <w:abstractNumId w:val="99"/>
  </w:num>
  <w:num w:numId="62">
    <w:abstractNumId w:val="55"/>
  </w:num>
  <w:num w:numId="63">
    <w:abstractNumId w:val="80"/>
  </w:num>
  <w:num w:numId="64">
    <w:abstractNumId w:val="36"/>
  </w:num>
  <w:num w:numId="65">
    <w:abstractNumId w:val="94"/>
  </w:num>
  <w:num w:numId="66">
    <w:abstractNumId w:val="50"/>
  </w:num>
  <w:num w:numId="67">
    <w:abstractNumId w:val="17"/>
  </w:num>
  <w:num w:numId="68">
    <w:abstractNumId w:val="8"/>
  </w:num>
  <w:num w:numId="69">
    <w:abstractNumId w:val="48"/>
  </w:num>
  <w:num w:numId="70">
    <w:abstractNumId w:val="97"/>
  </w:num>
  <w:num w:numId="71">
    <w:abstractNumId w:val="91"/>
  </w:num>
  <w:num w:numId="72">
    <w:abstractNumId w:val="25"/>
  </w:num>
  <w:num w:numId="73">
    <w:abstractNumId w:val="86"/>
  </w:num>
  <w:num w:numId="74">
    <w:abstractNumId w:val="23"/>
  </w:num>
  <w:num w:numId="75">
    <w:abstractNumId w:val="29"/>
  </w:num>
  <w:num w:numId="76">
    <w:abstractNumId w:val="27"/>
  </w:num>
  <w:num w:numId="77">
    <w:abstractNumId w:val="24"/>
  </w:num>
  <w:num w:numId="78">
    <w:abstractNumId w:val="72"/>
  </w:num>
  <w:num w:numId="79">
    <w:abstractNumId w:val="7"/>
  </w:num>
  <w:num w:numId="80">
    <w:abstractNumId w:val="96"/>
  </w:num>
  <w:num w:numId="81">
    <w:abstractNumId w:val="71"/>
  </w:num>
  <w:num w:numId="82">
    <w:abstractNumId w:val="76"/>
  </w:num>
  <w:num w:numId="83">
    <w:abstractNumId w:val="16"/>
  </w:num>
  <w:num w:numId="84">
    <w:abstractNumId w:val="79"/>
  </w:num>
  <w:num w:numId="85">
    <w:abstractNumId w:val="88"/>
  </w:num>
  <w:num w:numId="86">
    <w:abstractNumId w:val="93"/>
  </w:num>
  <w:num w:numId="87">
    <w:abstractNumId w:val="98"/>
  </w:num>
  <w:num w:numId="88">
    <w:abstractNumId w:val="44"/>
  </w:num>
  <w:num w:numId="89">
    <w:abstractNumId w:val="56"/>
  </w:num>
  <w:num w:numId="90">
    <w:abstractNumId w:val="75"/>
  </w:num>
  <w:num w:numId="91">
    <w:abstractNumId w:val="73"/>
  </w:num>
  <w:num w:numId="92">
    <w:abstractNumId w:val="35"/>
  </w:num>
  <w:num w:numId="93">
    <w:abstractNumId w:val="41"/>
  </w:num>
  <w:num w:numId="94">
    <w:abstractNumId w:val="34"/>
  </w:num>
  <w:num w:numId="95">
    <w:abstractNumId w:val="61"/>
  </w:num>
  <w:num w:numId="9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46"/>
  </w:num>
  <w:num w:numId="98">
    <w:abstractNumId w:val="62"/>
  </w:num>
  <w:num w:numId="9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64"/>
  </w:num>
  <w:num w:numId="101">
    <w:abstractNumId w:val="32"/>
  </w:num>
  <w:num w:numId="1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357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25A6"/>
    <w:rsid w:val="00003FBA"/>
    <w:rsid w:val="00010E61"/>
    <w:rsid w:val="00017054"/>
    <w:rsid w:val="000200BC"/>
    <w:rsid w:val="00021FD0"/>
    <w:rsid w:val="0003101C"/>
    <w:rsid w:val="00046208"/>
    <w:rsid w:val="0005388F"/>
    <w:rsid w:val="00062AD5"/>
    <w:rsid w:val="00085D60"/>
    <w:rsid w:val="000934FF"/>
    <w:rsid w:val="000A25B1"/>
    <w:rsid w:val="000B4B65"/>
    <w:rsid w:val="000B52AB"/>
    <w:rsid w:val="000C02A8"/>
    <w:rsid w:val="000E5C32"/>
    <w:rsid w:val="000F1900"/>
    <w:rsid w:val="001210A1"/>
    <w:rsid w:val="00131F93"/>
    <w:rsid w:val="00150056"/>
    <w:rsid w:val="001627D3"/>
    <w:rsid w:val="0016553C"/>
    <w:rsid w:val="001A50EA"/>
    <w:rsid w:val="001A765C"/>
    <w:rsid w:val="001C0A86"/>
    <w:rsid w:val="001D4489"/>
    <w:rsid w:val="001E36E7"/>
    <w:rsid w:val="001E3DCE"/>
    <w:rsid w:val="00215FE5"/>
    <w:rsid w:val="002178E9"/>
    <w:rsid w:val="0023672C"/>
    <w:rsid w:val="0025338B"/>
    <w:rsid w:val="00256360"/>
    <w:rsid w:val="00273A63"/>
    <w:rsid w:val="002859B8"/>
    <w:rsid w:val="00286514"/>
    <w:rsid w:val="00287F43"/>
    <w:rsid w:val="00295C42"/>
    <w:rsid w:val="00297F26"/>
    <w:rsid w:val="002D4B16"/>
    <w:rsid w:val="002E49E5"/>
    <w:rsid w:val="00306225"/>
    <w:rsid w:val="003114D6"/>
    <w:rsid w:val="00311863"/>
    <w:rsid w:val="00325042"/>
    <w:rsid w:val="00325A9F"/>
    <w:rsid w:val="00325B52"/>
    <w:rsid w:val="00336FB1"/>
    <w:rsid w:val="00347881"/>
    <w:rsid w:val="00354A19"/>
    <w:rsid w:val="003614EC"/>
    <w:rsid w:val="003622D1"/>
    <w:rsid w:val="00395229"/>
    <w:rsid w:val="003B0A37"/>
    <w:rsid w:val="003B0F85"/>
    <w:rsid w:val="003B7F57"/>
    <w:rsid w:val="003C661F"/>
    <w:rsid w:val="003D5541"/>
    <w:rsid w:val="003E109A"/>
    <w:rsid w:val="003F3B75"/>
    <w:rsid w:val="00417158"/>
    <w:rsid w:val="004232BF"/>
    <w:rsid w:val="00427737"/>
    <w:rsid w:val="00431C60"/>
    <w:rsid w:val="0045482B"/>
    <w:rsid w:val="004704C7"/>
    <w:rsid w:val="00476CB3"/>
    <w:rsid w:val="00477728"/>
    <w:rsid w:val="004869FF"/>
    <w:rsid w:val="00497386"/>
    <w:rsid w:val="004A1775"/>
    <w:rsid w:val="004B238C"/>
    <w:rsid w:val="004B757A"/>
    <w:rsid w:val="004C07BB"/>
    <w:rsid w:val="004C3738"/>
    <w:rsid w:val="004C606C"/>
    <w:rsid w:val="004C64B6"/>
    <w:rsid w:val="004C7037"/>
    <w:rsid w:val="004D33D3"/>
    <w:rsid w:val="004D755E"/>
    <w:rsid w:val="004E0AF9"/>
    <w:rsid w:val="004E197F"/>
    <w:rsid w:val="004E512F"/>
    <w:rsid w:val="00500DBA"/>
    <w:rsid w:val="00507CB4"/>
    <w:rsid w:val="005166C5"/>
    <w:rsid w:val="00517EC1"/>
    <w:rsid w:val="00557041"/>
    <w:rsid w:val="00584229"/>
    <w:rsid w:val="00594126"/>
    <w:rsid w:val="00594C4A"/>
    <w:rsid w:val="005A18C2"/>
    <w:rsid w:val="005A22E0"/>
    <w:rsid w:val="005B4951"/>
    <w:rsid w:val="005C1F3C"/>
    <w:rsid w:val="005D145C"/>
    <w:rsid w:val="005E73F9"/>
    <w:rsid w:val="005F476A"/>
    <w:rsid w:val="00605D09"/>
    <w:rsid w:val="00623FDB"/>
    <w:rsid w:val="0063437E"/>
    <w:rsid w:val="006371A4"/>
    <w:rsid w:val="00642693"/>
    <w:rsid w:val="00646281"/>
    <w:rsid w:val="00661087"/>
    <w:rsid w:val="006639F1"/>
    <w:rsid w:val="00667634"/>
    <w:rsid w:val="00677259"/>
    <w:rsid w:val="00695112"/>
    <w:rsid w:val="00697F99"/>
    <w:rsid w:val="006B7616"/>
    <w:rsid w:val="006C5C3D"/>
    <w:rsid w:val="006D17D2"/>
    <w:rsid w:val="006E1F99"/>
    <w:rsid w:val="006E592D"/>
    <w:rsid w:val="006F11F6"/>
    <w:rsid w:val="006F4F6F"/>
    <w:rsid w:val="006F6693"/>
    <w:rsid w:val="007473CE"/>
    <w:rsid w:val="0075048E"/>
    <w:rsid w:val="00754741"/>
    <w:rsid w:val="00757D10"/>
    <w:rsid w:val="00763357"/>
    <w:rsid w:val="00786E30"/>
    <w:rsid w:val="007940B9"/>
    <w:rsid w:val="007A1255"/>
    <w:rsid w:val="007A13CD"/>
    <w:rsid w:val="007B4D2D"/>
    <w:rsid w:val="007D2A4D"/>
    <w:rsid w:val="007F75DE"/>
    <w:rsid w:val="007F7D35"/>
    <w:rsid w:val="008003F0"/>
    <w:rsid w:val="0081503F"/>
    <w:rsid w:val="008419D7"/>
    <w:rsid w:val="008647EA"/>
    <w:rsid w:val="00881647"/>
    <w:rsid w:val="00891F08"/>
    <w:rsid w:val="008A275A"/>
    <w:rsid w:val="008A4DB3"/>
    <w:rsid w:val="008B1FCD"/>
    <w:rsid w:val="008B30F8"/>
    <w:rsid w:val="008B3FB7"/>
    <w:rsid w:val="008C3414"/>
    <w:rsid w:val="008E25A6"/>
    <w:rsid w:val="008E5AB2"/>
    <w:rsid w:val="00900968"/>
    <w:rsid w:val="00910203"/>
    <w:rsid w:val="0091157A"/>
    <w:rsid w:val="00912C35"/>
    <w:rsid w:val="009135CB"/>
    <w:rsid w:val="00913A14"/>
    <w:rsid w:val="00917093"/>
    <w:rsid w:val="00923D17"/>
    <w:rsid w:val="00930F7D"/>
    <w:rsid w:val="00933BB4"/>
    <w:rsid w:val="00936C6B"/>
    <w:rsid w:val="009616C8"/>
    <w:rsid w:val="00974898"/>
    <w:rsid w:val="009774F4"/>
    <w:rsid w:val="0098387D"/>
    <w:rsid w:val="00990623"/>
    <w:rsid w:val="00990A72"/>
    <w:rsid w:val="00990C5A"/>
    <w:rsid w:val="009935F8"/>
    <w:rsid w:val="00996309"/>
    <w:rsid w:val="009B2D73"/>
    <w:rsid w:val="009C7459"/>
    <w:rsid w:val="009F1F98"/>
    <w:rsid w:val="009F3C19"/>
    <w:rsid w:val="009F4683"/>
    <w:rsid w:val="00A20A56"/>
    <w:rsid w:val="00A23840"/>
    <w:rsid w:val="00A451D7"/>
    <w:rsid w:val="00A50181"/>
    <w:rsid w:val="00A51BCA"/>
    <w:rsid w:val="00A70CED"/>
    <w:rsid w:val="00A73509"/>
    <w:rsid w:val="00A73CEF"/>
    <w:rsid w:val="00A75A34"/>
    <w:rsid w:val="00A95272"/>
    <w:rsid w:val="00AC6EC7"/>
    <w:rsid w:val="00AD01C9"/>
    <w:rsid w:val="00AE4A1C"/>
    <w:rsid w:val="00AF101D"/>
    <w:rsid w:val="00AF2FAF"/>
    <w:rsid w:val="00B1225C"/>
    <w:rsid w:val="00B27291"/>
    <w:rsid w:val="00B2742F"/>
    <w:rsid w:val="00B27489"/>
    <w:rsid w:val="00B47056"/>
    <w:rsid w:val="00B609B8"/>
    <w:rsid w:val="00B61433"/>
    <w:rsid w:val="00B86A9E"/>
    <w:rsid w:val="00BA5CB6"/>
    <w:rsid w:val="00BC6705"/>
    <w:rsid w:val="00BD1CFA"/>
    <w:rsid w:val="00BD3553"/>
    <w:rsid w:val="00BD3CB3"/>
    <w:rsid w:val="00BD7D6A"/>
    <w:rsid w:val="00C43541"/>
    <w:rsid w:val="00C441CF"/>
    <w:rsid w:val="00C50334"/>
    <w:rsid w:val="00C634EB"/>
    <w:rsid w:val="00C704B3"/>
    <w:rsid w:val="00C96143"/>
    <w:rsid w:val="00CA4F73"/>
    <w:rsid w:val="00CB18AA"/>
    <w:rsid w:val="00CC2054"/>
    <w:rsid w:val="00CC654E"/>
    <w:rsid w:val="00CD37E2"/>
    <w:rsid w:val="00CE12C1"/>
    <w:rsid w:val="00CE5623"/>
    <w:rsid w:val="00D05488"/>
    <w:rsid w:val="00D07183"/>
    <w:rsid w:val="00D1029F"/>
    <w:rsid w:val="00D56C7F"/>
    <w:rsid w:val="00D675E0"/>
    <w:rsid w:val="00D73710"/>
    <w:rsid w:val="00D73DA9"/>
    <w:rsid w:val="00D959F5"/>
    <w:rsid w:val="00DA7FA5"/>
    <w:rsid w:val="00DC5134"/>
    <w:rsid w:val="00DD632A"/>
    <w:rsid w:val="00DE3899"/>
    <w:rsid w:val="00E25061"/>
    <w:rsid w:val="00E27897"/>
    <w:rsid w:val="00E36999"/>
    <w:rsid w:val="00E51C50"/>
    <w:rsid w:val="00E52DFE"/>
    <w:rsid w:val="00E533AA"/>
    <w:rsid w:val="00E653DA"/>
    <w:rsid w:val="00E72DE4"/>
    <w:rsid w:val="00E74C12"/>
    <w:rsid w:val="00E9303A"/>
    <w:rsid w:val="00E97389"/>
    <w:rsid w:val="00EA5ACC"/>
    <w:rsid w:val="00EB088D"/>
    <w:rsid w:val="00EB3E31"/>
    <w:rsid w:val="00F03926"/>
    <w:rsid w:val="00F2038A"/>
    <w:rsid w:val="00F239D2"/>
    <w:rsid w:val="00F2484D"/>
    <w:rsid w:val="00F53874"/>
    <w:rsid w:val="00F61DE6"/>
    <w:rsid w:val="00F66E5F"/>
    <w:rsid w:val="00F931A0"/>
    <w:rsid w:val="00FC3A14"/>
    <w:rsid w:val="00FC647C"/>
    <w:rsid w:val="00FF7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8F71433"/>
  <w15:docId w15:val="{B6922ED7-285F-46F2-8D5B-4646C12FB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B65"/>
  </w:style>
  <w:style w:type="paragraph" w:styleId="1">
    <w:name w:val="heading 1"/>
    <w:basedOn w:val="a"/>
    <w:next w:val="a"/>
    <w:link w:val="10"/>
    <w:qFormat/>
    <w:rsid w:val="00D73710"/>
    <w:pPr>
      <w:keepNext/>
      <w:tabs>
        <w:tab w:val="num" w:pos="432"/>
      </w:tabs>
      <w:suppressAutoHyphens/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/>
      <w:b/>
      <w:bCs/>
      <w:spacing w:val="-20"/>
      <w:sz w:val="28"/>
      <w:szCs w:val="24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F538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538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A50EA"/>
    <w:pPr>
      <w:keepNext/>
      <w:spacing w:after="0" w:line="240" w:lineRule="auto"/>
      <w:ind w:left="-468" w:firstLine="468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5">
    <w:name w:val="heading 5"/>
    <w:basedOn w:val="a"/>
    <w:next w:val="a"/>
    <w:link w:val="50"/>
    <w:qFormat/>
    <w:rsid w:val="001A50EA"/>
    <w:pPr>
      <w:keepNext/>
      <w:spacing w:after="0" w:line="240" w:lineRule="auto"/>
      <w:ind w:right="229" w:firstLine="180"/>
      <w:jc w:val="center"/>
      <w:outlineLvl w:val="4"/>
    </w:pPr>
    <w:rPr>
      <w:rFonts w:ascii="Times New Roman" w:eastAsia="Times New Roman" w:hAnsi="Times New Roman" w:cs="Times New Roman"/>
      <w:b/>
      <w:bCs/>
      <w:spacing w:val="-20"/>
      <w:sz w:val="28"/>
      <w:szCs w:val="24"/>
    </w:rPr>
  </w:style>
  <w:style w:type="paragraph" w:styleId="6">
    <w:name w:val="heading 6"/>
    <w:basedOn w:val="a"/>
    <w:next w:val="a"/>
    <w:link w:val="60"/>
    <w:qFormat/>
    <w:rsid w:val="001A50EA"/>
    <w:pPr>
      <w:keepNext/>
      <w:spacing w:after="0" w:line="240" w:lineRule="auto"/>
      <w:ind w:left="180"/>
      <w:outlineLvl w:val="5"/>
    </w:pPr>
    <w:rPr>
      <w:rFonts w:ascii="Times New Roman" w:eastAsia="Times New Roman" w:hAnsi="Times New Roman" w:cs="Times New Roman"/>
      <w:b/>
      <w:bCs/>
      <w:spacing w:val="-20"/>
      <w:sz w:val="28"/>
      <w:szCs w:val="24"/>
      <w:u w:val="single"/>
    </w:rPr>
  </w:style>
  <w:style w:type="paragraph" w:styleId="7">
    <w:name w:val="heading 7"/>
    <w:basedOn w:val="a"/>
    <w:next w:val="a"/>
    <w:link w:val="70"/>
    <w:qFormat/>
    <w:rsid w:val="001A50EA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8">
    <w:name w:val="heading 8"/>
    <w:basedOn w:val="a"/>
    <w:next w:val="a"/>
    <w:link w:val="80"/>
    <w:qFormat/>
    <w:rsid w:val="001A50EA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pacing w:val="-2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710"/>
    <w:rPr>
      <w:rFonts w:ascii="Times New Roman" w:eastAsia="Times New Roman" w:hAnsi="Times New Roman"/>
      <w:b/>
      <w:bCs/>
      <w:spacing w:val="-20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53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38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1A50EA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1A50EA"/>
    <w:rPr>
      <w:rFonts w:ascii="Times New Roman" w:eastAsia="Times New Roman" w:hAnsi="Times New Roman" w:cs="Times New Roman"/>
      <w:b/>
      <w:bCs/>
      <w:spacing w:val="-20"/>
      <w:sz w:val="28"/>
      <w:szCs w:val="24"/>
    </w:rPr>
  </w:style>
  <w:style w:type="character" w:customStyle="1" w:styleId="60">
    <w:name w:val="Заголовок 6 Знак"/>
    <w:basedOn w:val="a0"/>
    <w:link w:val="6"/>
    <w:rsid w:val="001A50EA"/>
    <w:rPr>
      <w:rFonts w:ascii="Times New Roman" w:eastAsia="Times New Roman" w:hAnsi="Times New Roman" w:cs="Times New Roman"/>
      <w:b/>
      <w:bCs/>
      <w:spacing w:val="-20"/>
      <w:sz w:val="28"/>
      <w:szCs w:val="24"/>
      <w:u w:val="single"/>
    </w:rPr>
  </w:style>
  <w:style w:type="character" w:customStyle="1" w:styleId="70">
    <w:name w:val="Заголовок 7 Знак"/>
    <w:basedOn w:val="a0"/>
    <w:link w:val="7"/>
    <w:rsid w:val="001A50EA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80">
    <w:name w:val="Заголовок 8 Знак"/>
    <w:basedOn w:val="a0"/>
    <w:link w:val="8"/>
    <w:rsid w:val="001A50EA"/>
    <w:rPr>
      <w:rFonts w:ascii="Times New Roman" w:eastAsia="Times New Roman" w:hAnsi="Times New Roman" w:cs="Times New Roman"/>
      <w:b/>
      <w:bCs/>
      <w:spacing w:val="-20"/>
      <w:sz w:val="28"/>
      <w:szCs w:val="24"/>
    </w:rPr>
  </w:style>
  <w:style w:type="paragraph" w:customStyle="1" w:styleId="Default">
    <w:name w:val="Default"/>
    <w:rsid w:val="00F2038A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A4F73"/>
    <w:pPr>
      <w:ind w:left="720"/>
      <w:contextualSpacing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2">
    <w:name w:val="c2"/>
    <w:rsid w:val="0075048E"/>
  </w:style>
  <w:style w:type="paragraph" w:customStyle="1" w:styleId="c17">
    <w:name w:val="c17"/>
    <w:basedOn w:val="a"/>
    <w:rsid w:val="007504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rsid w:val="00623F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4A1775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nhideWhenUsed/>
    <w:rsid w:val="009C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C7459"/>
    <w:rPr>
      <w:rFonts w:ascii="Tahoma" w:hAnsi="Tahoma" w:cs="Tahoma"/>
      <w:sz w:val="16"/>
      <w:szCs w:val="16"/>
    </w:rPr>
  </w:style>
  <w:style w:type="paragraph" w:customStyle="1" w:styleId="Style7">
    <w:name w:val="Style7"/>
    <w:basedOn w:val="a"/>
    <w:rsid w:val="006F11F6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44">
    <w:name w:val="Font Style44"/>
    <w:rsid w:val="006F11F6"/>
    <w:rPr>
      <w:rFonts w:ascii="Times New Roman" w:hAnsi="Times New Roman" w:cs="Times New Roman"/>
      <w:sz w:val="26"/>
      <w:szCs w:val="26"/>
    </w:rPr>
  </w:style>
  <w:style w:type="character" w:customStyle="1" w:styleId="submenu-table">
    <w:name w:val="submenu-table"/>
    <w:basedOn w:val="a0"/>
    <w:rsid w:val="006C5C3D"/>
  </w:style>
  <w:style w:type="character" w:customStyle="1" w:styleId="butback">
    <w:name w:val="butback"/>
    <w:basedOn w:val="a0"/>
    <w:rsid w:val="006C5C3D"/>
  </w:style>
  <w:style w:type="paragraph" w:styleId="a7">
    <w:name w:val="Normal (Web)"/>
    <w:basedOn w:val="a"/>
    <w:uiPriority w:val="99"/>
    <w:rsid w:val="001627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Body Text"/>
    <w:basedOn w:val="a"/>
    <w:link w:val="a9"/>
    <w:rsid w:val="00D7371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D73710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rsid w:val="00D73710"/>
    <w:pPr>
      <w:widowControl w:val="0"/>
      <w:suppressAutoHyphens/>
      <w:spacing w:after="0" w:line="240" w:lineRule="auto"/>
    </w:pPr>
    <w:rPr>
      <w:rFonts w:ascii="Times New Roman" w:eastAsia="Arial" w:hAnsi="Times New Roman"/>
      <w:sz w:val="32"/>
      <w:szCs w:val="20"/>
      <w:lang w:eastAsia="ar-SA"/>
    </w:rPr>
  </w:style>
  <w:style w:type="paragraph" w:customStyle="1" w:styleId="21">
    <w:name w:val="Обычный2"/>
    <w:rsid w:val="00D73710"/>
    <w:pPr>
      <w:widowControl w:val="0"/>
      <w:suppressAutoHyphens/>
      <w:spacing w:after="0" w:line="240" w:lineRule="auto"/>
    </w:pPr>
    <w:rPr>
      <w:rFonts w:ascii="Times New Roman" w:eastAsia="Arial" w:hAnsi="Times New Roman"/>
      <w:sz w:val="32"/>
      <w:szCs w:val="20"/>
      <w:lang w:eastAsia="ar-SA"/>
    </w:rPr>
  </w:style>
  <w:style w:type="character" w:styleId="aa">
    <w:name w:val="Hyperlink"/>
    <w:basedOn w:val="a0"/>
    <w:uiPriority w:val="99"/>
    <w:unhideWhenUsed/>
    <w:rsid w:val="00B61433"/>
    <w:rPr>
      <w:color w:val="0000FF"/>
      <w:u w:val="single"/>
    </w:rPr>
  </w:style>
  <w:style w:type="character" w:styleId="ab">
    <w:name w:val="Strong"/>
    <w:basedOn w:val="a0"/>
    <w:uiPriority w:val="22"/>
    <w:qFormat/>
    <w:rsid w:val="00B61433"/>
    <w:rPr>
      <w:b/>
      <w:bCs/>
    </w:rPr>
  </w:style>
  <w:style w:type="paragraph" w:styleId="ac">
    <w:name w:val="No Spacing"/>
    <w:link w:val="ad"/>
    <w:uiPriority w:val="1"/>
    <w:qFormat/>
    <w:rsid w:val="00B61433"/>
    <w:pPr>
      <w:spacing w:after="0" w:line="240" w:lineRule="auto"/>
    </w:pPr>
    <w:rPr>
      <w:rFonts w:ascii="Calibri" w:eastAsia="Calibri" w:hAnsi="Calibri"/>
      <w:lang w:eastAsia="en-US"/>
    </w:rPr>
  </w:style>
  <w:style w:type="paragraph" w:customStyle="1" w:styleId="31">
    <w:name w:val="Обычный3"/>
    <w:rsid w:val="00DA7FA5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32"/>
      <w:szCs w:val="20"/>
    </w:rPr>
  </w:style>
  <w:style w:type="paragraph" w:customStyle="1" w:styleId="FR1">
    <w:name w:val="FR1"/>
    <w:rsid w:val="00DA7FA5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/>
      <w:snapToGrid w:val="0"/>
      <w:sz w:val="28"/>
      <w:szCs w:val="20"/>
    </w:rPr>
  </w:style>
  <w:style w:type="paragraph" w:styleId="ae">
    <w:name w:val="TOC Heading"/>
    <w:basedOn w:val="1"/>
    <w:next w:val="a"/>
    <w:uiPriority w:val="39"/>
    <w:unhideWhenUsed/>
    <w:qFormat/>
    <w:rsid w:val="006B7616"/>
    <w:pPr>
      <w:keepLines/>
      <w:tabs>
        <w:tab w:val="clear" w:pos="432"/>
      </w:tabs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szCs w:val="28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763357"/>
    <w:pPr>
      <w:tabs>
        <w:tab w:val="right" w:leader="dot" w:pos="9570"/>
      </w:tabs>
      <w:spacing w:after="100"/>
    </w:pPr>
  </w:style>
  <w:style w:type="paragraph" w:styleId="32">
    <w:name w:val="toc 3"/>
    <w:basedOn w:val="a"/>
    <w:next w:val="a"/>
    <w:autoRedefine/>
    <w:uiPriority w:val="39"/>
    <w:unhideWhenUsed/>
    <w:rsid w:val="006B7616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6B7616"/>
    <w:pPr>
      <w:spacing w:after="100"/>
    </w:pPr>
  </w:style>
  <w:style w:type="paragraph" w:styleId="af">
    <w:name w:val="footer"/>
    <w:basedOn w:val="a"/>
    <w:link w:val="af0"/>
    <w:uiPriority w:val="99"/>
    <w:rsid w:val="001A50EA"/>
    <w:pPr>
      <w:tabs>
        <w:tab w:val="center" w:pos="4844"/>
        <w:tab w:val="right" w:pos="9689"/>
      </w:tabs>
      <w:spacing w:after="0" w:line="240" w:lineRule="auto"/>
    </w:pPr>
    <w:rPr>
      <w:rFonts w:ascii="Times New Roman" w:eastAsia="Times New Roman" w:hAnsi="Times New Roman" w:cs="Times New Roman"/>
      <w:spacing w:val="-20"/>
      <w:sz w:val="28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1A50EA"/>
    <w:rPr>
      <w:rFonts w:ascii="Times New Roman" w:eastAsia="Times New Roman" w:hAnsi="Times New Roman" w:cs="Times New Roman"/>
      <w:spacing w:val="-20"/>
      <w:sz w:val="28"/>
      <w:szCs w:val="24"/>
    </w:rPr>
  </w:style>
  <w:style w:type="character" w:styleId="af1">
    <w:name w:val="page number"/>
    <w:basedOn w:val="a0"/>
    <w:rsid w:val="001A50EA"/>
  </w:style>
  <w:style w:type="paragraph" w:styleId="af2">
    <w:name w:val="header"/>
    <w:basedOn w:val="a"/>
    <w:link w:val="af3"/>
    <w:rsid w:val="001A50EA"/>
    <w:pPr>
      <w:tabs>
        <w:tab w:val="center" w:pos="4844"/>
        <w:tab w:val="right" w:pos="9689"/>
      </w:tabs>
      <w:spacing w:after="0" w:line="240" w:lineRule="auto"/>
    </w:pPr>
    <w:rPr>
      <w:rFonts w:ascii="Times New Roman" w:eastAsia="Times New Roman" w:hAnsi="Times New Roman" w:cs="Times New Roman"/>
      <w:spacing w:val="-20"/>
      <w:sz w:val="28"/>
      <w:szCs w:val="24"/>
    </w:rPr>
  </w:style>
  <w:style w:type="character" w:customStyle="1" w:styleId="af3">
    <w:name w:val="Верхний колонтитул Знак"/>
    <w:basedOn w:val="a0"/>
    <w:link w:val="af2"/>
    <w:rsid w:val="001A50EA"/>
    <w:rPr>
      <w:rFonts w:ascii="Times New Roman" w:eastAsia="Times New Roman" w:hAnsi="Times New Roman" w:cs="Times New Roman"/>
      <w:spacing w:val="-20"/>
      <w:sz w:val="28"/>
      <w:szCs w:val="24"/>
    </w:rPr>
  </w:style>
  <w:style w:type="paragraph" w:styleId="af4">
    <w:name w:val="Body Text Indent"/>
    <w:basedOn w:val="a"/>
    <w:link w:val="af5"/>
    <w:rsid w:val="001A50EA"/>
    <w:pPr>
      <w:shd w:val="clear" w:color="auto" w:fill="FFFFFF"/>
      <w:tabs>
        <w:tab w:val="left" w:pos="13467"/>
        <w:tab w:val="left" w:pos="13750"/>
      </w:tabs>
      <w:spacing w:after="0" w:line="240" w:lineRule="auto"/>
      <w:ind w:left="426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af5">
    <w:name w:val="Основной текст с отступом Знак"/>
    <w:basedOn w:val="a0"/>
    <w:link w:val="af4"/>
    <w:rsid w:val="001A50EA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</w:rPr>
  </w:style>
  <w:style w:type="paragraph" w:styleId="af6">
    <w:name w:val="Title"/>
    <w:basedOn w:val="a"/>
    <w:link w:val="af7"/>
    <w:qFormat/>
    <w:rsid w:val="001A50EA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-20"/>
      <w:sz w:val="28"/>
      <w:szCs w:val="24"/>
    </w:rPr>
  </w:style>
  <w:style w:type="character" w:customStyle="1" w:styleId="af7">
    <w:name w:val="Заголовок Знак"/>
    <w:basedOn w:val="a0"/>
    <w:link w:val="af6"/>
    <w:rsid w:val="001A50EA"/>
    <w:rPr>
      <w:rFonts w:ascii="Times New Roman" w:eastAsia="Times New Roman" w:hAnsi="Times New Roman" w:cs="Times New Roman"/>
      <w:b/>
      <w:spacing w:val="-20"/>
      <w:sz w:val="28"/>
      <w:szCs w:val="24"/>
    </w:rPr>
  </w:style>
  <w:style w:type="paragraph" w:styleId="23">
    <w:name w:val="Body Text 2"/>
    <w:basedOn w:val="a"/>
    <w:link w:val="24"/>
    <w:rsid w:val="001A50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2 Знак"/>
    <w:basedOn w:val="a0"/>
    <w:link w:val="23"/>
    <w:rsid w:val="001A50EA"/>
    <w:rPr>
      <w:rFonts w:ascii="Times New Roman" w:eastAsia="Times New Roman" w:hAnsi="Times New Roman" w:cs="Times New Roman"/>
      <w:sz w:val="28"/>
      <w:szCs w:val="24"/>
    </w:rPr>
  </w:style>
  <w:style w:type="paragraph" w:styleId="25">
    <w:name w:val="Body Text Indent 2"/>
    <w:basedOn w:val="a"/>
    <w:link w:val="26"/>
    <w:rsid w:val="001A50EA"/>
    <w:pPr>
      <w:tabs>
        <w:tab w:val="left" w:pos="3480"/>
      </w:tabs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6">
    <w:name w:val="Основной текст с отступом 2 Знак"/>
    <w:basedOn w:val="a0"/>
    <w:link w:val="25"/>
    <w:rsid w:val="001A50EA"/>
    <w:rPr>
      <w:rFonts w:ascii="Times New Roman" w:eastAsia="Times New Roman" w:hAnsi="Times New Roman" w:cs="Times New Roman"/>
      <w:sz w:val="28"/>
      <w:szCs w:val="24"/>
    </w:rPr>
  </w:style>
  <w:style w:type="paragraph" w:styleId="33">
    <w:name w:val="Body Text 3"/>
    <w:basedOn w:val="a"/>
    <w:link w:val="34"/>
    <w:rsid w:val="001A50E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-20"/>
      <w:sz w:val="44"/>
      <w:szCs w:val="24"/>
    </w:rPr>
  </w:style>
  <w:style w:type="character" w:customStyle="1" w:styleId="34">
    <w:name w:val="Основной текст 3 Знак"/>
    <w:basedOn w:val="a0"/>
    <w:link w:val="33"/>
    <w:rsid w:val="001A50EA"/>
    <w:rPr>
      <w:rFonts w:ascii="Times New Roman" w:eastAsia="Times New Roman" w:hAnsi="Times New Roman" w:cs="Times New Roman"/>
      <w:b/>
      <w:bCs/>
      <w:spacing w:val="-20"/>
      <w:sz w:val="44"/>
      <w:szCs w:val="24"/>
    </w:rPr>
  </w:style>
  <w:style w:type="character" w:styleId="HTML">
    <w:name w:val="HTML Typewriter"/>
    <w:rsid w:val="001A50EA"/>
    <w:rPr>
      <w:rFonts w:ascii="Arial Unicode MS" w:eastAsia="Arial Unicode MS" w:hAnsi="Arial Unicode MS" w:cs="Arial Unicode MS"/>
      <w:sz w:val="20"/>
      <w:szCs w:val="20"/>
    </w:rPr>
  </w:style>
  <w:style w:type="paragraph" w:customStyle="1" w:styleId="def01">
    <w:name w:val="def01"/>
    <w:basedOn w:val="a"/>
    <w:rsid w:val="001A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0">
    <w:name w:val="HTML Cite"/>
    <w:rsid w:val="001A50EA"/>
    <w:rPr>
      <w:i/>
      <w:iCs/>
    </w:rPr>
  </w:style>
  <w:style w:type="character" w:styleId="HTML1">
    <w:name w:val="HTML Keyboard"/>
    <w:rsid w:val="001A50EA"/>
    <w:rPr>
      <w:rFonts w:ascii="Courier New" w:eastAsia="Times New Roman" w:hAnsi="Courier New" w:cs="Courier New"/>
      <w:sz w:val="20"/>
      <w:szCs w:val="20"/>
    </w:rPr>
  </w:style>
  <w:style w:type="character" w:customStyle="1" w:styleId="novosti">
    <w:name w:val="novosti"/>
    <w:basedOn w:val="a0"/>
    <w:rsid w:val="001A50EA"/>
  </w:style>
  <w:style w:type="paragraph" w:customStyle="1" w:styleId="13">
    <w:name w:val="Абзац списка1"/>
    <w:basedOn w:val="a"/>
    <w:rsid w:val="001A50EA"/>
    <w:pPr>
      <w:spacing w:after="60" w:line="240" w:lineRule="auto"/>
      <w:ind w:left="720" w:firstLine="567"/>
      <w:contextualSpacing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listitem">
    <w:name w:val="listitem"/>
    <w:basedOn w:val="a"/>
    <w:rsid w:val="001A50EA"/>
    <w:pPr>
      <w:spacing w:before="28" w:after="28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tableheadintable1">
    <w:name w:val="tableheadintable1"/>
    <w:basedOn w:val="a"/>
    <w:rsid w:val="001A50EA"/>
    <w:pPr>
      <w:spacing w:after="28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tablecontentintable1">
    <w:name w:val="tablecontentintable1"/>
    <w:basedOn w:val="a"/>
    <w:rsid w:val="001A50EA"/>
    <w:pPr>
      <w:spacing w:before="28" w:after="28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27">
    <w:name w:val="Основной текст (2)_"/>
    <w:basedOn w:val="a0"/>
    <w:link w:val="28"/>
    <w:locked/>
    <w:rsid w:val="001A765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A765C"/>
    <w:pPr>
      <w:widowControl w:val="0"/>
      <w:shd w:val="clear" w:color="auto" w:fill="FFFFFF"/>
      <w:spacing w:after="0" w:line="0" w:lineRule="atLeast"/>
      <w:ind w:hanging="880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d">
    <w:name w:val="Без интервала Знак"/>
    <w:basedOn w:val="a0"/>
    <w:link w:val="ac"/>
    <w:uiPriority w:val="1"/>
    <w:locked/>
    <w:rsid w:val="00017054"/>
    <w:rPr>
      <w:rFonts w:ascii="Calibri" w:eastAsia="Calibri" w:hAnsi="Calibri"/>
      <w:lang w:eastAsia="en-US"/>
    </w:rPr>
  </w:style>
  <w:style w:type="paragraph" w:styleId="af8">
    <w:name w:val="List"/>
    <w:basedOn w:val="a"/>
    <w:uiPriority w:val="99"/>
    <w:rsid w:val="00017054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FontStyle17">
    <w:name w:val="Font Style17"/>
    <w:rsid w:val="00017054"/>
    <w:rPr>
      <w:rFonts w:ascii="Times New Roman" w:hAnsi="Times New Roman" w:cs="Times New Roman"/>
      <w:sz w:val="22"/>
      <w:szCs w:val="22"/>
    </w:rPr>
  </w:style>
  <w:style w:type="character" w:styleId="af9">
    <w:name w:val="Placeholder Text"/>
    <w:basedOn w:val="a0"/>
    <w:uiPriority w:val="99"/>
    <w:semiHidden/>
    <w:rsid w:val="0091157A"/>
    <w:rPr>
      <w:color w:val="808080"/>
    </w:rPr>
  </w:style>
  <w:style w:type="paragraph" w:customStyle="1" w:styleId="41">
    <w:name w:val="Обычный4"/>
    <w:rsid w:val="000A25B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32"/>
      <w:szCs w:val="20"/>
    </w:rPr>
  </w:style>
  <w:style w:type="paragraph" w:customStyle="1" w:styleId="14">
    <w:name w:val="Без интервала1"/>
    <w:rsid w:val="008A4DB3"/>
    <w:pPr>
      <w:spacing w:after="0" w:line="240" w:lineRule="auto"/>
    </w:pPr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www.pm298.ru/Math/f847.JPG" TargetMode="External"/><Relationship Id="rId21" Type="http://schemas.openxmlformats.org/officeDocument/2006/relationships/oleObject" Target="embeddings/oleObject5.bin"/><Relationship Id="rId42" Type="http://schemas.openxmlformats.org/officeDocument/2006/relationships/image" Target="http://www.pm298.ru/Math/f568.JPG" TargetMode="External"/><Relationship Id="rId47" Type="http://schemas.openxmlformats.org/officeDocument/2006/relationships/image" Target="media/image22.jpeg"/><Relationship Id="rId63" Type="http://schemas.openxmlformats.org/officeDocument/2006/relationships/oleObject" Target="embeddings/oleObject8.bin"/><Relationship Id="rId68" Type="http://schemas.openxmlformats.org/officeDocument/2006/relationships/oleObject" Target="embeddings/oleObject10.bin"/><Relationship Id="rId16" Type="http://schemas.openxmlformats.org/officeDocument/2006/relationships/image" Target="media/image6.png"/><Relationship Id="rId11" Type="http://schemas.openxmlformats.org/officeDocument/2006/relationships/image" Target="media/image3.jpeg"/><Relationship Id="rId32" Type="http://schemas.openxmlformats.org/officeDocument/2006/relationships/image" Target="http://www.pm298.ru/Math/f3056.jpg" TargetMode="External"/><Relationship Id="rId37" Type="http://schemas.openxmlformats.org/officeDocument/2006/relationships/image" Target="media/image17.jpeg"/><Relationship Id="rId53" Type="http://schemas.openxmlformats.org/officeDocument/2006/relationships/hyperlink" Target="javascript:AppendPopup(this,'54543010_1')" TargetMode="External"/><Relationship Id="rId58" Type="http://schemas.openxmlformats.org/officeDocument/2006/relationships/oleObject" Target="embeddings/oleObject6.bin"/><Relationship Id="rId74" Type="http://schemas.openxmlformats.org/officeDocument/2006/relationships/image" Target="media/image38.png"/><Relationship Id="rId79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7.bin"/><Relationship Id="rId82" Type="http://schemas.openxmlformats.org/officeDocument/2006/relationships/fontTable" Target="fontTable.xml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http://www.pm298.ru/Math/f2501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http://www.pm298.ru/Math/f575.JPG" TargetMode="External"/><Relationship Id="rId56" Type="http://schemas.openxmlformats.org/officeDocument/2006/relationships/hyperlink" Target="javascript:AppendPopup(this,'337215852_3')" TargetMode="External"/><Relationship Id="rId64" Type="http://schemas.openxmlformats.org/officeDocument/2006/relationships/image" Target="media/image30.wmf"/><Relationship Id="rId69" Type="http://schemas.openxmlformats.org/officeDocument/2006/relationships/image" Target="media/image33.png"/><Relationship Id="rId77" Type="http://schemas.openxmlformats.org/officeDocument/2006/relationships/image" Target="media/image41.png"/><Relationship Id="rId8" Type="http://schemas.openxmlformats.org/officeDocument/2006/relationships/footer" Target="footer1.xml"/><Relationship Id="rId51" Type="http://schemas.openxmlformats.org/officeDocument/2006/relationships/image" Target="media/image24.jpeg"/><Relationship Id="rId72" Type="http://schemas.openxmlformats.org/officeDocument/2006/relationships/image" Target="media/image36.png"/><Relationship Id="rId80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http://www.pm298.ru/Math/f540.JPG" TargetMode="External"/><Relationship Id="rId46" Type="http://schemas.openxmlformats.org/officeDocument/2006/relationships/image" Target="http://www.pm298.ru/Math/f543.JPG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image" Target="http://www.pm298.ru/Math/f622.JPG" TargetMode="External"/><Relationship Id="rId36" Type="http://schemas.openxmlformats.org/officeDocument/2006/relationships/image" Target="http://www.pm298.ru/Math/f535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6.png"/><Relationship Id="rId10" Type="http://schemas.openxmlformats.org/officeDocument/2006/relationships/image" Target="media/image2.png"/><Relationship Id="rId31" Type="http://schemas.openxmlformats.org/officeDocument/2006/relationships/image" Target="media/image14.jpeg"/><Relationship Id="rId44" Type="http://schemas.openxmlformats.org/officeDocument/2006/relationships/image" Target="http://www.pm298.ru/Math/f569.JPG" TargetMode="External"/><Relationship Id="rId52" Type="http://schemas.openxmlformats.org/officeDocument/2006/relationships/image" Target="http://www.pm298.ru/Math/f574.JPG" TargetMode="External"/><Relationship Id="rId60" Type="http://schemas.openxmlformats.org/officeDocument/2006/relationships/image" Target="media/image28.png"/><Relationship Id="rId65" Type="http://schemas.openxmlformats.org/officeDocument/2006/relationships/oleObject" Target="embeddings/oleObject9.bin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9" Type="http://schemas.openxmlformats.org/officeDocument/2006/relationships/image" Target="media/image18.jpeg"/><Relationship Id="rId34" Type="http://schemas.openxmlformats.org/officeDocument/2006/relationships/image" Target="http://www.pm298.ru/Math/f524.JPG" TargetMode="External"/><Relationship Id="rId50" Type="http://schemas.openxmlformats.org/officeDocument/2006/relationships/image" Target="http://www.pm298.ru/Math/f576.JPG" TargetMode="External"/><Relationship Id="rId55" Type="http://schemas.openxmlformats.org/officeDocument/2006/relationships/hyperlink" Target="javascript:AppendPopup(this,'752100024_2')" TargetMode="External"/><Relationship Id="rId76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http://www.pm298.ru/Math/f519.JPG" TargetMode="External"/><Relationship Id="rId40" Type="http://schemas.openxmlformats.org/officeDocument/2006/relationships/image" Target="http://www.pm298.ru/Math/f548.JP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D2EC1-F58C-4DD3-AB81-C1A17F54D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62</Pages>
  <Words>14251</Words>
  <Characters>81235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12</cp:revision>
  <cp:lastPrinted>2019-03-21T11:32:00Z</cp:lastPrinted>
  <dcterms:created xsi:type="dcterms:W3CDTF">2019-03-21T11:22:00Z</dcterms:created>
  <dcterms:modified xsi:type="dcterms:W3CDTF">2020-07-01T06:15:00Z</dcterms:modified>
</cp:coreProperties>
</file>